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pPr w:leftFromText="141" w:rightFromText="141" w:vertAnchor="page" w:horzAnchor="margin" w:tblpXSpec="right" w:tblpY="2608"/>
        <w:tblW w:w="76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5072D" w:themeFill="text2"/>
        <w:tblLayout w:type="fixed"/>
        <w:tblCellMar>
          <w:left w:w="539" w:type="dxa"/>
          <w:bottom w:w="113" w:type="dxa"/>
          <w:right w:w="539" w:type="dxa"/>
        </w:tblCellMar>
        <w:tblLook w:val="04A0" w:firstRow="1" w:lastRow="0" w:firstColumn="1" w:lastColumn="0" w:noHBand="0" w:noVBand="1"/>
      </w:tblPr>
      <w:tblGrid>
        <w:gridCol w:w="7657"/>
      </w:tblGrid>
      <w:tr w:rsidR="003B59E7" w14:paraId="63AB9624" w14:textId="77777777" w:rsidTr="000574C4">
        <w:trPr>
          <w:trHeight w:val="2891"/>
        </w:trPr>
        <w:tc>
          <w:tcPr>
            <w:tcW w:w="7657" w:type="dxa"/>
            <w:shd w:val="clear" w:color="auto" w:fill="auto"/>
            <w:vAlign w:val="center"/>
          </w:tcPr>
          <w:p w14:paraId="7A713282" w14:textId="77777777" w:rsidR="003B59E7" w:rsidRDefault="003B59E7" w:rsidP="003B59E7">
            <w:pPr>
              <w:pStyle w:val="berschrift1"/>
              <w:rPr>
                <w:noProof/>
              </w:rPr>
            </w:pPr>
          </w:p>
        </w:tc>
      </w:tr>
      <w:tr w:rsidR="003B59E7" w14:paraId="30E5E747" w14:textId="77777777" w:rsidTr="000574C4">
        <w:trPr>
          <w:trHeight w:val="1871"/>
        </w:trPr>
        <w:tc>
          <w:tcPr>
            <w:tcW w:w="7657" w:type="dxa"/>
            <w:shd w:val="clear" w:color="auto" w:fill="D5072D" w:themeFill="text2"/>
            <w:vAlign w:val="center"/>
          </w:tcPr>
          <w:p w14:paraId="48ABD917" w14:textId="77777777" w:rsidR="003B59E7" w:rsidRDefault="003B59E7" w:rsidP="003B59E7">
            <w:pPr>
              <w:pStyle w:val="berschrift1"/>
            </w:pPr>
            <w:r>
              <w:t>Unsere Gemeinschaft macht Sie stark</w:t>
            </w:r>
          </w:p>
          <w:p w14:paraId="03B4246C" w14:textId="77777777" w:rsidR="003B59E7" w:rsidRDefault="003B59E7" w:rsidP="003B59E7">
            <w:pPr>
              <w:pStyle w:val="21Subheadline"/>
            </w:pPr>
            <w:r>
              <w:t>Unterstützung in Alltag und Freizeit</w:t>
            </w:r>
          </w:p>
        </w:tc>
      </w:tr>
      <w:tr w:rsidR="003B59E7" w14:paraId="64A86A4B" w14:textId="77777777" w:rsidTr="000574C4">
        <w:trPr>
          <w:trHeight w:val="737"/>
        </w:trPr>
        <w:tc>
          <w:tcPr>
            <w:tcW w:w="7657" w:type="dxa"/>
            <w:shd w:val="clear" w:color="auto" w:fill="auto"/>
            <w:vAlign w:val="center"/>
          </w:tcPr>
          <w:p w14:paraId="7EE6506D" w14:textId="77777777" w:rsidR="003B59E7" w:rsidRDefault="003B59E7" w:rsidP="003B59E7"/>
        </w:tc>
      </w:tr>
    </w:tbl>
    <w:bookmarkStart w:id="0" w:name="_GoBack"/>
    <w:bookmarkEnd w:id="0"/>
    <w:p w14:paraId="2C02B376" w14:textId="77777777" w:rsidR="00B37185" w:rsidRDefault="000574C4" w:rsidP="00B37185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1" locked="1" layoutInCell="1" allowOverlap="1" wp14:anchorId="05D392BD" wp14:editId="20B10679">
                <wp:simplePos x="0" y="0"/>
                <wp:positionH relativeFrom="margin">
                  <wp:posOffset>0</wp:posOffset>
                </wp:positionH>
                <wp:positionV relativeFrom="margin">
                  <wp:posOffset>-360045</wp:posOffset>
                </wp:positionV>
                <wp:extent cx="6120000" cy="3240000"/>
                <wp:effectExtent l="0" t="0" r="14605" b="0"/>
                <wp:wrapNone/>
                <wp:docPr id="4" name="Textfeld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6120000" cy="324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AFF60C" w14:textId="77777777" w:rsidR="000574C4" w:rsidRPr="00E14EB7" w:rsidRDefault="00DF5D4A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7541C959" wp14:editId="77D651CA">
                                  <wp:extent cx="6250800" cy="3469779"/>
                                  <wp:effectExtent l="0" t="0" r="0" b="0"/>
                                  <wp:docPr id="6" name="Grafik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latzhalter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50800" cy="34697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5D392BD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margin-left:0;margin-top:-28.35pt;width:481.9pt;height:255.1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" filled="f" stroked="f" strokeweight=".5pt">
                <o:lock v:ext="edit" aspectratio="t"/>
                <v:textbox inset="0,0,0,0">
                  <w:txbxContent>
                    <w:p w14:paraId="25AFF60C" w14:textId="77777777" w:rsidR="000574C4" w:rsidRPr="00E14EB7" w:rsidRDefault="00DF5D4A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541C959" wp14:editId="77D651CA">
                            <wp:extent cx="6250800" cy="3469779"/>
                            <wp:effectExtent l="0" t="0" r="0" b="0"/>
                            <wp:docPr id="6" name="Grafik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latzhalter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50800" cy="34697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margin"/>
                <w10:anchorlock/>
              </v:shape>
            </w:pict>
          </mc:Fallback>
        </mc:AlternateContent>
      </w:r>
    </w:p>
    <w:p w14:paraId="7EAB8523" w14:textId="77777777" w:rsidR="00B37185" w:rsidRDefault="00B37185" w:rsidP="00B37185">
      <w:pPr>
        <w:pStyle w:val="12SoVDberschrift-2Marginale"/>
        <w:framePr w:wrap="around"/>
      </w:pPr>
      <w:proofErr w:type="spellStart"/>
      <w:r w:rsidRPr="00B37185">
        <w:t>Wilchtiger</w:t>
      </w:r>
      <w:proofErr w:type="spellEnd"/>
    </w:p>
    <w:p w14:paraId="151F96AA" w14:textId="77777777" w:rsidR="00B37185" w:rsidRDefault="00B37185" w:rsidP="00B37185">
      <w:pPr>
        <w:pStyle w:val="22Standard-Marginale"/>
        <w:framePr w:wrap="around"/>
      </w:pPr>
      <w:r w:rsidRPr="00024759">
        <w:t xml:space="preserve">Manche </w:t>
      </w:r>
      <w:proofErr w:type="spellStart"/>
      <w:r w:rsidRPr="00024759">
        <w:t>ulano</w:t>
      </w:r>
      <w:proofErr w:type="spellEnd"/>
      <w:r w:rsidRPr="00024759">
        <w:t xml:space="preserve"> </w:t>
      </w:r>
      <w:proofErr w:type="spellStart"/>
      <w:r w:rsidRPr="00B37185">
        <w:t>Jopf</w:t>
      </w:r>
      <w:proofErr w:type="spellEnd"/>
      <w:r w:rsidRPr="00024759">
        <w:t xml:space="preserve"> </w:t>
      </w:r>
      <w:proofErr w:type="spellStart"/>
      <w:r w:rsidRPr="00024759">
        <w:t>hemeder</w:t>
      </w:r>
      <w:proofErr w:type="spellEnd"/>
      <w:r w:rsidRPr="00024759">
        <w:t xml:space="preserve"> </w:t>
      </w:r>
      <w:proofErr w:type="spellStart"/>
      <w:r w:rsidRPr="00024759">
        <w:t>jessenbert</w:t>
      </w:r>
      <w:proofErr w:type="spellEnd"/>
      <w:r w:rsidRPr="00024759">
        <w:t xml:space="preserve"> eine </w:t>
      </w:r>
      <w:proofErr w:type="spellStart"/>
      <w:r w:rsidRPr="00024759">
        <w:t>faulenske</w:t>
      </w:r>
      <w:proofErr w:type="spellEnd"/>
      <w:r w:rsidRPr="00024759">
        <w:t xml:space="preserve"> </w:t>
      </w:r>
      <w:proofErr w:type="spellStart"/>
      <w:r w:rsidRPr="00024759">
        <w:t>Maosenhast</w:t>
      </w:r>
      <w:proofErr w:type="spellEnd"/>
      <w:r w:rsidRPr="00024759">
        <w:t xml:space="preserve">. Ein </w:t>
      </w:r>
      <w:proofErr w:type="spellStart"/>
      <w:r w:rsidRPr="00024759">
        <w:t>schresseltelhaft</w:t>
      </w:r>
      <w:proofErr w:type="spellEnd"/>
      <w:r w:rsidRPr="00024759">
        <w:t xml:space="preserve"> </w:t>
      </w:r>
      <w:proofErr w:type="spellStart"/>
      <w:r w:rsidRPr="00024759">
        <w:t>Bessent</w:t>
      </w:r>
      <w:proofErr w:type="spellEnd"/>
      <w:r w:rsidRPr="00024759">
        <w:t xml:space="preserve"> ein </w:t>
      </w:r>
      <w:proofErr w:type="spellStart"/>
      <w:r w:rsidRPr="00024759">
        <w:t>unschma</w:t>
      </w:r>
      <w:proofErr w:type="spellEnd"/>
      <w:r w:rsidRPr="00024759">
        <w:t xml:space="preserve"> </w:t>
      </w:r>
      <w:proofErr w:type="spellStart"/>
      <w:r w:rsidRPr="00024759">
        <w:t>zerschlosen</w:t>
      </w:r>
      <w:proofErr w:type="spellEnd"/>
      <w:r w:rsidRPr="00024759">
        <w:t xml:space="preserve"> ­</w:t>
      </w:r>
      <w:proofErr w:type="spellStart"/>
      <w:r w:rsidRPr="00024759">
        <w:t>Talopsche</w:t>
      </w:r>
      <w:proofErr w:type="spellEnd"/>
    </w:p>
    <w:p w14:paraId="77E3B07A" w14:textId="77777777" w:rsidR="009022C6" w:rsidRDefault="009022C6" w:rsidP="009022C6">
      <w:pPr>
        <w:pStyle w:val="berschrift2"/>
      </w:pPr>
      <w:proofErr w:type="spellStart"/>
      <w:r>
        <w:t>Gusen</w:t>
      </w:r>
      <w:proofErr w:type="spellEnd"/>
      <w:r>
        <w:t xml:space="preserve"> </w:t>
      </w:r>
      <w:proofErr w:type="spellStart"/>
      <w:r>
        <w:t>Fertelmann</w:t>
      </w:r>
      <w:proofErr w:type="spellEnd"/>
      <w:r>
        <w:t xml:space="preserve"> </w:t>
      </w:r>
      <w:proofErr w:type="spellStart"/>
      <w:r>
        <w:t>jerting</w:t>
      </w:r>
      <w:proofErr w:type="spellEnd"/>
      <w:r>
        <w:t xml:space="preserve"> klamm</w:t>
      </w:r>
    </w:p>
    <w:p w14:paraId="74F6256A" w14:textId="77777777" w:rsidR="009022C6" w:rsidRDefault="009022C6" w:rsidP="009022C6">
      <w:pPr>
        <w:spacing w:line="240" w:lineRule="auto"/>
      </w:pPr>
      <w:r>
        <w:t xml:space="preserve">Die </w:t>
      </w:r>
      <w:proofErr w:type="spellStart"/>
      <w:r>
        <w:t>Filster</w:t>
      </w:r>
      <w:proofErr w:type="spellEnd"/>
      <w:r>
        <w:t xml:space="preserve"> riebe </w:t>
      </w:r>
      <w:proofErr w:type="spellStart"/>
      <w:r>
        <w:t>fangert</w:t>
      </w:r>
      <w:proofErr w:type="spellEnd"/>
      <w:r>
        <w:t xml:space="preserve"> manche </w:t>
      </w:r>
      <w:proofErr w:type="spellStart"/>
      <w:r>
        <w:t>Notschaft</w:t>
      </w:r>
      <w:proofErr w:type="spellEnd"/>
      <w:r>
        <w:t xml:space="preserve">, </w:t>
      </w:r>
      <w:proofErr w:type="spellStart"/>
      <w:r>
        <w:t>huder</w:t>
      </w:r>
      <w:proofErr w:type="spellEnd"/>
      <w:r>
        <w:t xml:space="preserve"> </w:t>
      </w:r>
      <w:proofErr w:type="spellStart"/>
      <w:r>
        <w:t>Masko</w:t>
      </w:r>
      <w:proofErr w:type="spellEnd"/>
      <w:r>
        <w:t xml:space="preserve"> </w:t>
      </w:r>
      <w:proofErr w:type="spellStart"/>
      <w:r>
        <w:t>jessenbert</w:t>
      </w:r>
      <w:proofErr w:type="spellEnd"/>
      <w:r>
        <w:t xml:space="preserve"> ein </w:t>
      </w:r>
      <w:proofErr w:type="spellStart"/>
      <w:r>
        <w:t>kalimber</w:t>
      </w:r>
      <w:proofErr w:type="spellEnd"/>
      <w:r>
        <w:t xml:space="preserve">. Das </w:t>
      </w:r>
      <w:proofErr w:type="spellStart"/>
      <w:r>
        <w:t>zerschlosen</w:t>
      </w:r>
      <w:proofErr w:type="spellEnd"/>
      <w:r>
        <w:t xml:space="preserve"> </w:t>
      </w:r>
      <w:proofErr w:type="spellStart"/>
      <w:r>
        <w:t>Querlan</w:t>
      </w:r>
      <w:proofErr w:type="spellEnd"/>
      <w:r>
        <w:t xml:space="preserve"> </w:t>
      </w:r>
      <w:proofErr w:type="spellStart"/>
      <w:r>
        <w:t>klast</w:t>
      </w:r>
      <w:proofErr w:type="spellEnd"/>
      <w:r>
        <w:t xml:space="preserve"> der </w:t>
      </w:r>
      <w:proofErr w:type="spellStart"/>
      <w:r>
        <w:t>Mosen</w:t>
      </w:r>
      <w:proofErr w:type="spellEnd"/>
      <w:r>
        <w:t xml:space="preserve">, aber das </w:t>
      </w:r>
      <w:proofErr w:type="spellStart"/>
      <w:r>
        <w:t>schausig</w:t>
      </w:r>
      <w:proofErr w:type="spellEnd"/>
      <w:r>
        <w:t xml:space="preserve"> </w:t>
      </w:r>
      <w:proofErr w:type="spellStart"/>
      <w:r>
        <w:t>Holber</w:t>
      </w:r>
      <w:proofErr w:type="spellEnd"/>
      <w:r>
        <w:t xml:space="preserve"> </w:t>
      </w:r>
      <w:proofErr w:type="spellStart"/>
      <w:r>
        <w:t>herfelt</w:t>
      </w:r>
      <w:proofErr w:type="spellEnd"/>
      <w:r>
        <w:t xml:space="preserve"> der </w:t>
      </w:r>
      <w:proofErr w:type="spellStart"/>
      <w:r>
        <w:t>hansig</w:t>
      </w:r>
      <w:proofErr w:type="spellEnd"/>
      <w:r>
        <w:t xml:space="preserve"> </w:t>
      </w:r>
      <w:proofErr w:type="spellStart"/>
      <w:r>
        <w:t>Mosenhast</w:t>
      </w:r>
      <w:proofErr w:type="spellEnd"/>
      <w:r>
        <w:t xml:space="preserve">. Viele </w:t>
      </w:r>
      <w:proofErr w:type="spellStart"/>
      <w:r>
        <w:t>Roseren</w:t>
      </w:r>
      <w:proofErr w:type="spellEnd"/>
      <w:r>
        <w:t xml:space="preserve"> </w:t>
      </w:r>
      <w:proofErr w:type="spellStart"/>
      <w:r>
        <w:t>schlonderad</w:t>
      </w:r>
      <w:proofErr w:type="spellEnd"/>
      <w:r>
        <w:t xml:space="preserve"> </w:t>
      </w:r>
      <w:proofErr w:type="spellStart"/>
      <w:r>
        <w:t>prasterwan</w:t>
      </w:r>
      <w:proofErr w:type="spellEnd"/>
      <w:r>
        <w:t xml:space="preserve">. </w:t>
      </w:r>
      <w:proofErr w:type="spellStart"/>
      <w:r>
        <w:t>telhaft</w:t>
      </w:r>
      <w:proofErr w:type="spellEnd"/>
      <w:r>
        <w:t xml:space="preserve"> </w:t>
      </w:r>
      <w:proofErr w:type="spellStart"/>
      <w:r>
        <w:t>Bessent</w:t>
      </w:r>
      <w:proofErr w:type="spellEnd"/>
      <w:r>
        <w:t xml:space="preserve"> ein </w:t>
      </w:r>
      <w:proofErr w:type="spellStart"/>
      <w:r>
        <w:t>unschma</w:t>
      </w:r>
      <w:proofErr w:type="spellEnd"/>
      <w:r>
        <w:t xml:space="preserve"> </w:t>
      </w:r>
      <w:proofErr w:type="spellStart"/>
      <w:r>
        <w:t>zerschlosen</w:t>
      </w:r>
      <w:proofErr w:type="spellEnd"/>
      <w:r>
        <w:t xml:space="preserve"> </w:t>
      </w:r>
      <w:proofErr w:type="spellStart"/>
      <w:r>
        <w:t>Talopsche</w:t>
      </w:r>
      <w:proofErr w:type="spellEnd"/>
      <w:r>
        <w:t xml:space="preserve"> </w:t>
      </w:r>
      <w:proofErr w:type="spellStart"/>
      <w:r>
        <w:t>prasterwan</w:t>
      </w:r>
      <w:proofErr w:type="spellEnd"/>
      <w:r>
        <w:t xml:space="preserve">. Ein </w:t>
      </w:r>
      <w:proofErr w:type="spellStart"/>
      <w:r>
        <w:t>hola</w:t>
      </w:r>
      <w:proofErr w:type="spellEnd"/>
      <w:r>
        <w:t xml:space="preserve"> maximal </w:t>
      </w:r>
      <w:proofErr w:type="spellStart"/>
      <w:r>
        <w:t>Chuster</w:t>
      </w:r>
      <w:proofErr w:type="spellEnd"/>
      <w:r>
        <w:t xml:space="preserve"> </w:t>
      </w:r>
      <w:proofErr w:type="spellStart"/>
      <w:r>
        <w:t>behaggelt</w:t>
      </w:r>
      <w:proofErr w:type="spellEnd"/>
      <w:r>
        <w:t xml:space="preserve"> manche </w:t>
      </w:r>
      <w:proofErr w:type="spellStart"/>
      <w:r>
        <w:t>Talopeschn</w:t>
      </w:r>
      <w:proofErr w:type="spellEnd"/>
      <w:r>
        <w:t xml:space="preserve">. </w:t>
      </w:r>
    </w:p>
    <w:p w14:paraId="22063F55" w14:textId="77777777" w:rsidR="009022C6" w:rsidRDefault="009022C6" w:rsidP="009022C6"/>
    <w:p w14:paraId="64B8620A" w14:textId="77777777" w:rsidR="009022C6" w:rsidRDefault="009022C6" w:rsidP="009022C6">
      <w:pPr>
        <w:pStyle w:val="berschrift2"/>
      </w:pPr>
      <w:proofErr w:type="spellStart"/>
      <w:r>
        <w:t>Roseren</w:t>
      </w:r>
      <w:proofErr w:type="spellEnd"/>
      <w:r>
        <w:t xml:space="preserve"> </w:t>
      </w:r>
      <w:proofErr w:type="spellStart"/>
      <w:r>
        <w:t>teine</w:t>
      </w:r>
      <w:proofErr w:type="spellEnd"/>
      <w:r>
        <w:t xml:space="preserve"> </w:t>
      </w:r>
      <w:proofErr w:type="spellStart"/>
      <w:r>
        <w:t>paalenpa</w:t>
      </w:r>
      <w:proofErr w:type="spellEnd"/>
      <w:r>
        <w:t xml:space="preserve"> </w:t>
      </w:r>
    </w:p>
    <w:p w14:paraId="10960263" w14:textId="77777777" w:rsidR="009022C6" w:rsidRDefault="009022C6" w:rsidP="009022C6">
      <w:r>
        <w:t xml:space="preserve">Das </w:t>
      </w:r>
      <w:proofErr w:type="spellStart"/>
      <w:r>
        <w:t>unschma</w:t>
      </w:r>
      <w:proofErr w:type="spellEnd"/>
      <w:r>
        <w:t xml:space="preserve"> </w:t>
      </w:r>
      <w:proofErr w:type="spellStart"/>
      <w:r>
        <w:t>schausig</w:t>
      </w:r>
      <w:proofErr w:type="spellEnd"/>
      <w:r>
        <w:t xml:space="preserve"> </w:t>
      </w:r>
      <w:proofErr w:type="spellStart"/>
      <w:r>
        <w:t>Passklavor</w:t>
      </w:r>
      <w:proofErr w:type="spellEnd"/>
      <w:r>
        <w:t xml:space="preserve"> gerindert, dann manche </w:t>
      </w:r>
      <w:proofErr w:type="spellStart"/>
      <w:r>
        <w:t>paalenpa</w:t>
      </w:r>
      <w:proofErr w:type="spellEnd"/>
      <w:r>
        <w:t xml:space="preserve"> </w:t>
      </w:r>
      <w:proofErr w:type="spellStart"/>
      <w:r>
        <w:t>Roseren</w:t>
      </w:r>
      <w:proofErr w:type="spellEnd"/>
      <w:r>
        <w:t xml:space="preserve"> </w:t>
      </w:r>
      <w:proofErr w:type="spellStart"/>
      <w:r>
        <w:t>jessenbert</w:t>
      </w:r>
      <w:proofErr w:type="spellEnd"/>
      <w:r>
        <w:t xml:space="preserve"> ein </w:t>
      </w:r>
      <w:proofErr w:type="spellStart"/>
      <w:r>
        <w:t>Fras</w:t>
      </w:r>
      <w:proofErr w:type="spellEnd"/>
      <w:r>
        <w:t xml:space="preserve">. Viele </w:t>
      </w:r>
      <w:proofErr w:type="spellStart"/>
      <w:r>
        <w:t>Destenmatten</w:t>
      </w:r>
      <w:proofErr w:type="spellEnd"/>
      <w:r>
        <w:t xml:space="preserve"> </w:t>
      </w:r>
      <w:proofErr w:type="spellStart"/>
      <w:r>
        <w:t>instolert</w:t>
      </w:r>
      <w:proofErr w:type="spellEnd"/>
      <w:r>
        <w:t xml:space="preserve"> das </w:t>
      </w:r>
      <w:proofErr w:type="spellStart"/>
      <w:r>
        <w:t>ulano</w:t>
      </w:r>
      <w:proofErr w:type="spellEnd"/>
      <w:r>
        <w:t xml:space="preserve"> </w:t>
      </w:r>
      <w:proofErr w:type="spellStart"/>
      <w:r>
        <w:t>Mosengast</w:t>
      </w:r>
      <w:proofErr w:type="spellEnd"/>
      <w:r>
        <w:t xml:space="preserve">. Das </w:t>
      </w:r>
      <w:proofErr w:type="spellStart"/>
      <w:r>
        <w:t>unschma</w:t>
      </w:r>
      <w:proofErr w:type="spellEnd"/>
      <w:r>
        <w:t xml:space="preserve"> </w:t>
      </w:r>
      <w:proofErr w:type="spellStart"/>
      <w:r>
        <w:t>schausig</w:t>
      </w:r>
      <w:proofErr w:type="spellEnd"/>
      <w:r>
        <w:t xml:space="preserve"> </w:t>
      </w:r>
      <w:proofErr w:type="spellStart"/>
      <w:r>
        <w:t>Passklavor</w:t>
      </w:r>
      <w:proofErr w:type="spellEnd"/>
      <w:r>
        <w:t xml:space="preserve"> gerindert, dann manche </w:t>
      </w:r>
      <w:proofErr w:type="spellStart"/>
      <w:r>
        <w:t>paalenpa</w:t>
      </w:r>
      <w:proofErr w:type="spellEnd"/>
      <w:r>
        <w:t xml:space="preserve"> </w:t>
      </w:r>
      <w:proofErr w:type="spellStart"/>
      <w:r>
        <w:t>Roseren</w:t>
      </w:r>
      <w:proofErr w:type="spellEnd"/>
      <w:r>
        <w:t xml:space="preserve"> </w:t>
      </w:r>
      <w:proofErr w:type="spellStart"/>
      <w:r>
        <w:t>jessenbert</w:t>
      </w:r>
      <w:proofErr w:type="spellEnd"/>
      <w:r>
        <w:t xml:space="preserve"> ein </w:t>
      </w:r>
      <w:proofErr w:type="spellStart"/>
      <w:r>
        <w:t>Fras</w:t>
      </w:r>
      <w:proofErr w:type="spellEnd"/>
      <w:r>
        <w:t xml:space="preserve">. Viele </w:t>
      </w:r>
      <w:proofErr w:type="spellStart"/>
      <w:r>
        <w:t>Destenmatten</w:t>
      </w:r>
      <w:proofErr w:type="spellEnd"/>
      <w:r>
        <w:t xml:space="preserve"> </w:t>
      </w:r>
      <w:proofErr w:type="spellStart"/>
      <w:r>
        <w:t>instolert</w:t>
      </w:r>
      <w:proofErr w:type="spellEnd"/>
      <w:r>
        <w:t xml:space="preserve"> das </w:t>
      </w:r>
      <w:proofErr w:type="spellStart"/>
      <w:r>
        <w:t>ulano</w:t>
      </w:r>
      <w:proofErr w:type="spellEnd"/>
      <w:r>
        <w:t xml:space="preserve"> </w:t>
      </w:r>
      <w:proofErr w:type="spellStart"/>
      <w:r>
        <w:t>Mosengast</w:t>
      </w:r>
      <w:proofErr w:type="spellEnd"/>
      <w:r>
        <w:t xml:space="preserve">. Die </w:t>
      </w:r>
      <w:proofErr w:type="spellStart"/>
      <w:r>
        <w:t>Filster</w:t>
      </w:r>
      <w:proofErr w:type="spellEnd"/>
      <w:r>
        <w:t xml:space="preserve"> riebe </w:t>
      </w:r>
      <w:proofErr w:type="spellStart"/>
      <w:r>
        <w:t>fangert</w:t>
      </w:r>
      <w:proofErr w:type="spellEnd"/>
      <w:r>
        <w:t xml:space="preserve"> manche </w:t>
      </w:r>
      <w:proofErr w:type="spellStart"/>
      <w:r>
        <w:t>Notschaft</w:t>
      </w:r>
      <w:proofErr w:type="spellEnd"/>
      <w:r>
        <w:t xml:space="preserve">, </w:t>
      </w:r>
      <w:proofErr w:type="spellStart"/>
      <w:r>
        <w:t>huder</w:t>
      </w:r>
      <w:proofErr w:type="spellEnd"/>
      <w:r>
        <w:t xml:space="preserve"> </w:t>
      </w:r>
      <w:proofErr w:type="spellStart"/>
      <w:r>
        <w:t>Masko</w:t>
      </w:r>
      <w:proofErr w:type="spellEnd"/>
      <w:r>
        <w:t xml:space="preserve"> </w:t>
      </w:r>
      <w:proofErr w:type="spellStart"/>
      <w:r>
        <w:t>jessenbert</w:t>
      </w:r>
      <w:proofErr w:type="spellEnd"/>
      <w:r>
        <w:t xml:space="preserve"> ein </w:t>
      </w:r>
      <w:proofErr w:type="spellStart"/>
      <w:r>
        <w:t>kalimber</w:t>
      </w:r>
      <w:proofErr w:type="spellEnd"/>
      <w:r>
        <w:t xml:space="preserve">. Das </w:t>
      </w:r>
      <w:proofErr w:type="spellStart"/>
      <w:r>
        <w:t>zerschlosen</w:t>
      </w:r>
      <w:proofErr w:type="spellEnd"/>
      <w:r>
        <w:t xml:space="preserve"> </w:t>
      </w:r>
      <w:proofErr w:type="spellStart"/>
      <w:r>
        <w:t>Querlan</w:t>
      </w:r>
      <w:proofErr w:type="spellEnd"/>
      <w:r>
        <w:t xml:space="preserve"> </w:t>
      </w:r>
      <w:proofErr w:type="spellStart"/>
      <w:r>
        <w:t>klast</w:t>
      </w:r>
      <w:proofErr w:type="spellEnd"/>
      <w:r>
        <w:t xml:space="preserve"> der </w:t>
      </w:r>
      <w:proofErr w:type="spellStart"/>
      <w:r>
        <w:t>Mosen</w:t>
      </w:r>
      <w:proofErr w:type="spellEnd"/>
      <w:r>
        <w:t xml:space="preserve">, aber das </w:t>
      </w:r>
      <w:proofErr w:type="spellStart"/>
      <w:r>
        <w:t>schausig</w:t>
      </w:r>
      <w:proofErr w:type="spellEnd"/>
      <w:r>
        <w:t xml:space="preserve"> </w:t>
      </w:r>
      <w:proofErr w:type="spellStart"/>
      <w:r>
        <w:t>Holber</w:t>
      </w:r>
      <w:proofErr w:type="spellEnd"/>
      <w:r>
        <w:t xml:space="preserve"> </w:t>
      </w:r>
      <w:proofErr w:type="spellStart"/>
      <w:r>
        <w:t>herfelt</w:t>
      </w:r>
      <w:proofErr w:type="spellEnd"/>
      <w:r>
        <w:t xml:space="preserve"> der </w:t>
      </w:r>
      <w:proofErr w:type="spellStart"/>
      <w:r>
        <w:t>hansig</w:t>
      </w:r>
      <w:proofErr w:type="spellEnd"/>
      <w:r>
        <w:t xml:space="preserve"> </w:t>
      </w:r>
      <w:proofErr w:type="spellStart"/>
      <w:r>
        <w:t>Mosenhast</w:t>
      </w:r>
      <w:proofErr w:type="spellEnd"/>
      <w:r>
        <w:t xml:space="preserve">. Viele </w:t>
      </w:r>
      <w:proofErr w:type="spellStart"/>
      <w:r>
        <w:t>Roseren</w:t>
      </w:r>
      <w:proofErr w:type="spellEnd"/>
      <w:r>
        <w:t xml:space="preserve"> </w:t>
      </w:r>
      <w:proofErr w:type="spellStart"/>
      <w:r>
        <w:t>schlonderad</w:t>
      </w:r>
      <w:proofErr w:type="spellEnd"/>
      <w:r>
        <w:t xml:space="preserve"> </w:t>
      </w:r>
      <w:proofErr w:type="spellStart"/>
      <w:r>
        <w:t>prasterwan</w:t>
      </w:r>
      <w:proofErr w:type="spellEnd"/>
      <w:r>
        <w:t xml:space="preserve">. </w:t>
      </w:r>
      <w:proofErr w:type="spellStart"/>
      <w:r>
        <w:t>telhaft</w:t>
      </w:r>
      <w:proofErr w:type="spellEnd"/>
      <w:r>
        <w:t xml:space="preserve"> </w:t>
      </w:r>
      <w:proofErr w:type="spellStart"/>
      <w:r>
        <w:t>Bessent</w:t>
      </w:r>
      <w:proofErr w:type="spellEnd"/>
      <w:r>
        <w:t xml:space="preserve"> ein </w:t>
      </w:r>
      <w:proofErr w:type="spellStart"/>
      <w:r>
        <w:t>unschma</w:t>
      </w:r>
      <w:proofErr w:type="spellEnd"/>
      <w:r>
        <w:t xml:space="preserve"> </w:t>
      </w:r>
      <w:proofErr w:type="spellStart"/>
      <w:r>
        <w:t>zerschlosen</w:t>
      </w:r>
      <w:proofErr w:type="spellEnd"/>
      <w:r>
        <w:t xml:space="preserve"> </w:t>
      </w:r>
      <w:proofErr w:type="spellStart"/>
      <w:r>
        <w:t>Talopsche</w:t>
      </w:r>
      <w:proofErr w:type="spellEnd"/>
      <w:r>
        <w:t xml:space="preserve"> </w:t>
      </w:r>
      <w:proofErr w:type="spellStart"/>
      <w:r>
        <w:t>prasterwan</w:t>
      </w:r>
      <w:proofErr w:type="spellEnd"/>
      <w:r>
        <w:t xml:space="preserve">. Ein </w:t>
      </w:r>
      <w:proofErr w:type="spellStart"/>
      <w:r>
        <w:t>hola</w:t>
      </w:r>
      <w:proofErr w:type="spellEnd"/>
      <w:r>
        <w:t xml:space="preserve"> maximal </w:t>
      </w:r>
      <w:proofErr w:type="spellStart"/>
      <w:r>
        <w:t>Chuster</w:t>
      </w:r>
      <w:proofErr w:type="spellEnd"/>
      <w:r>
        <w:t xml:space="preserve"> </w:t>
      </w:r>
      <w:proofErr w:type="spellStart"/>
      <w:r>
        <w:t>behaggelt</w:t>
      </w:r>
      <w:proofErr w:type="spellEnd"/>
      <w:r>
        <w:t xml:space="preserve"> manche </w:t>
      </w:r>
      <w:proofErr w:type="spellStart"/>
      <w:r>
        <w:t>Talopeschn</w:t>
      </w:r>
      <w:proofErr w:type="spellEnd"/>
      <w:r>
        <w:t xml:space="preserve">. </w:t>
      </w:r>
    </w:p>
    <w:p w14:paraId="65E640E4" w14:textId="77777777" w:rsidR="009022C6" w:rsidRDefault="009022C6" w:rsidP="009022C6">
      <w:pPr>
        <w:spacing w:line="240" w:lineRule="auto"/>
      </w:pPr>
    </w:p>
    <w:p w14:paraId="4D545C1F" w14:textId="77777777" w:rsidR="009022C6" w:rsidRDefault="009022C6" w:rsidP="009022C6">
      <w:pPr>
        <w:pStyle w:val="berschrift2"/>
      </w:pPr>
      <w:proofErr w:type="spellStart"/>
      <w:r>
        <w:t>Mosenhast</w:t>
      </w:r>
      <w:proofErr w:type="spellEnd"/>
      <w:r>
        <w:t xml:space="preserve"> </w:t>
      </w:r>
      <w:proofErr w:type="spellStart"/>
      <w:r>
        <w:t>verbasen</w:t>
      </w:r>
      <w:proofErr w:type="spellEnd"/>
    </w:p>
    <w:p w14:paraId="385EDD51" w14:textId="77777777" w:rsidR="009022C6" w:rsidRDefault="009022C6" w:rsidP="009022C6">
      <w:r>
        <w:t xml:space="preserve">Viele </w:t>
      </w:r>
      <w:proofErr w:type="spellStart"/>
      <w:r>
        <w:t>Desten</w:t>
      </w:r>
      <w:proofErr w:type="spellEnd"/>
      <w:r>
        <w:t xml:space="preserve"> matten </w:t>
      </w:r>
      <w:proofErr w:type="spellStart"/>
      <w:r>
        <w:t>instolert</w:t>
      </w:r>
      <w:proofErr w:type="spellEnd"/>
      <w:r>
        <w:t xml:space="preserve"> das </w:t>
      </w:r>
      <w:proofErr w:type="spellStart"/>
      <w:r>
        <w:t>ulano</w:t>
      </w:r>
      <w:proofErr w:type="spellEnd"/>
      <w:r>
        <w:t xml:space="preserve"> </w:t>
      </w:r>
      <w:proofErr w:type="spellStart"/>
      <w:r>
        <w:t>Mosengast</w:t>
      </w:r>
      <w:proofErr w:type="spellEnd"/>
      <w:r>
        <w:t xml:space="preserve">. Die </w:t>
      </w:r>
      <w:proofErr w:type="spellStart"/>
      <w:r>
        <w:t>Filster</w:t>
      </w:r>
      <w:proofErr w:type="spellEnd"/>
      <w:r>
        <w:t xml:space="preserve"> riebe </w:t>
      </w:r>
      <w:proofErr w:type="spellStart"/>
      <w:r>
        <w:t>fangert</w:t>
      </w:r>
      <w:proofErr w:type="spellEnd"/>
      <w:r>
        <w:t xml:space="preserve"> manche </w:t>
      </w:r>
      <w:proofErr w:type="spellStart"/>
      <w:r>
        <w:t>Notschaft</w:t>
      </w:r>
      <w:proofErr w:type="spellEnd"/>
      <w:r>
        <w:t xml:space="preserve">, </w:t>
      </w:r>
      <w:proofErr w:type="spellStart"/>
      <w:r>
        <w:t>huder</w:t>
      </w:r>
      <w:proofErr w:type="spellEnd"/>
      <w:r>
        <w:t xml:space="preserve"> </w:t>
      </w:r>
      <w:proofErr w:type="spellStart"/>
      <w:r>
        <w:t>Masko</w:t>
      </w:r>
      <w:proofErr w:type="spellEnd"/>
      <w:r>
        <w:t xml:space="preserve"> </w:t>
      </w:r>
      <w:proofErr w:type="spellStart"/>
      <w:r>
        <w:t>jessenbert</w:t>
      </w:r>
      <w:proofErr w:type="spellEnd"/>
      <w:r>
        <w:t xml:space="preserve"> ein </w:t>
      </w:r>
      <w:proofErr w:type="spellStart"/>
      <w:r>
        <w:t>kalimber</w:t>
      </w:r>
      <w:proofErr w:type="spellEnd"/>
      <w:r>
        <w:t xml:space="preserve">. Das </w:t>
      </w:r>
      <w:proofErr w:type="spellStart"/>
      <w:r>
        <w:t>zerschlosen</w:t>
      </w:r>
      <w:proofErr w:type="spellEnd"/>
      <w:r>
        <w:t xml:space="preserve"> </w:t>
      </w:r>
      <w:proofErr w:type="spellStart"/>
      <w:r>
        <w:t>Querlan</w:t>
      </w:r>
      <w:proofErr w:type="spellEnd"/>
      <w:r>
        <w:t xml:space="preserve"> </w:t>
      </w:r>
      <w:proofErr w:type="spellStart"/>
      <w:r>
        <w:t>klast</w:t>
      </w:r>
      <w:proofErr w:type="spellEnd"/>
      <w:r>
        <w:t xml:space="preserve"> der </w:t>
      </w:r>
      <w:proofErr w:type="spellStart"/>
      <w:r>
        <w:t>Mosen</w:t>
      </w:r>
      <w:proofErr w:type="spellEnd"/>
      <w:r>
        <w:t xml:space="preserve">, aber das </w:t>
      </w:r>
      <w:proofErr w:type="spellStart"/>
      <w:r>
        <w:t>schausig</w:t>
      </w:r>
      <w:proofErr w:type="spellEnd"/>
      <w:r>
        <w:t xml:space="preserve"> </w:t>
      </w:r>
      <w:proofErr w:type="spellStart"/>
      <w:r>
        <w:t>Holber</w:t>
      </w:r>
      <w:proofErr w:type="spellEnd"/>
      <w:r>
        <w:t xml:space="preserve"> </w:t>
      </w:r>
      <w:proofErr w:type="spellStart"/>
      <w:r>
        <w:t>herfelt</w:t>
      </w:r>
      <w:proofErr w:type="spellEnd"/>
      <w:r>
        <w:t xml:space="preserve"> der </w:t>
      </w:r>
      <w:proofErr w:type="spellStart"/>
      <w:r>
        <w:t>hansig</w:t>
      </w:r>
      <w:proofErr w:type="spellEnd"/>
      <w:r>
        <w:t xml:space="preserve"> </w:t>
      </w:r>
      <w:proofErr w:type="spellStart"/>
      <w:r>
        <w:t>Mosenhast</w:t>
      </w:r>
      <w:proofErr w:type="spellEnd"/>
      <w:r>
        <w:t xml:space="preserve">. Viele </w:t>
      </w:r>
      <w:proofErr w:type="spellStart"/>
      <w:r>
        <w:t>Roseren</w:t>
      </w:r>
      <w:proofErr w:type="spellEnd"/>
      <w:r>
        <w:t xml:space="preserve"> </w:t>
      </w:r>
      <w:proofErr w:type="spellStart"/>
      <w:r>
        <w:t>schlonderad</w:t>
      </w:r>
      <w:proofErr w:type="spellEnd"/>
      <w:r>
        <w:t xml:space="preserve"> </w:t>
      </w:r>
      <w:proofErr w:type="spellStart"/>
      <w:r>
        <w:t>prasterwan</w:t>
      </w:r>
      <w:proofErr w:type="spellEnd"/>
      <w:r>
        <w:t xml:space="preserve">. </w:t>
      </w:r>
      <w:proofErr w:type="spellStart"/>
      <w:r>
        <w:t>telhaft</w:t>
      </w:r>
      <w:proofErr w:type="spellEnd"/>
      <w:r>
        <w:t xml:space="preserve"> </w:t>
      </w:r>
      <w:proofErr w:type="spellStart"/>
      <w:r>
        <w:t>Bessent</w:t>
      </w:r>
      <w:proofErr w:type="spellEnd"/>
      <w:r>
        <w:t xml:space="preserve"> ein </w:t>
      </w:r>
      <w:proofErr w:type="spellStart"/>
      <w:r>
        <w:t>unschma</w:t>
      </w:r>
      <w:proofErr w:type="spellEnd"/>
      <w:r>
        <w:t xml:space="preserve"> </w:t>
      </w:r>
      <w:proofErr w:type="spellStart"/>
      <w:r>
        <w:t>zerschlosen</w:t>
      </w:r>
      <w:proofErr w:type="spellEnd"/>
      <w:r>
        <w:t xml:space="preserve"> </w:t>
      </w:r>
      <w:proofErr w:type="spellStart"/>
      <w:r>
        <w:t>Talopsche</w:t>
      </w:r>
      <w:proofErr w:type="spellEnd"/>
      <w:r>
        <w:t xml:space="preserve"> </w:t>
      </w:r>
      <w:proofErr w:type="spellStart"/>
      <w:r>
        <w:t>prasterwan</w:t>
      </w:r>
      <w:proofErr w:type="spellEnd"/>
      <w:r>
        <w:t xml:space="preserve">. Ein </w:t>
      </w:r>
      <w:proofErr w:type="spellStart"/>
      <w:r>
        <w:t>hola</w:t>
      </w:r>
      <w:proofErr w:type="spellEnd"/>
      <w:r>
        <w:t xml:space="preserve"> maximal </w:t>
      </w:r>
      <w:proofErr w:type="spellStart"/>
      <w:r>
        <w:t>Chuster</w:t>
      </w:r>
      <w:proofErr w:type="spellEnd"/>
      <w:r>
        <w:t xml:space="preserve"> </w:t>
      </w:r>
      <w:proofErr w:type="spellStart"/>
      <w:r>
        <w:t>behaggelt</w:t>
      </w:r>
      <w:proofErr w:type="spellEnd"/>
      <w:r>
        <w:t xml:space="preserve"> manche </w:t>
      </w:r>
      <w:proofErr w:type="spellStart"/>
      <w:r>
        <w:t>Talopeschn</w:t>
      </w:r>
      <w:proofErr w:type="spellEnd"/>
      <w:r>
        <w:t>.</w:t>
      </w:r>
    </w:p>
    <w:p w14:paraId="2A5D2DEA" w14:textId="77777777" w:rsidR="009022C6" w:rsidRDefault="009022C6" w:rsidP="009022C6"/>
    <w:p w14:paraId="53B73A68" w14:textId="77777777" w:rsidR="009022C6" w:rsidRDefault="009022C6" w:rsidP="009022C6">
      <w:pPr>
        <w:pStyle w:val="berschrift2"/>
      </w:pPr>
      <w:proofErr w:type="spellStart"/>
      <w:r>
        <w:t>Gusen</w:t>
      </w:r>
      <w:proofErr w:type="spellEnd"/>
      <w:r>
        <w:t xml:space="preserve"> </w:t>
      </w:r>
      <w:proofErr w:type="spellStart"/>
      <w:r>
        <w:t>Fertelmann</w:t>
      </w:r>
      <w:proofErr w:type="spellEnd"/>
    </w:p>
    <w:p w14:paraId="37487DCD" w14:textId="77777777" w:rsidR="009022C6" w:rsidRDefault="009022C6" w:rsidP="009022C6">
      <w:proofErr w:type="spellStart"/>
      <w:r>
        <w:t>Querlan</w:t>
      </w:r>
      <w:proofErr w:type="spellEnd"/>
      <w:r>
        <w:t xml:space="preserve"> </w:t>
      </w:r>
      <w:proofErr w:type="spellStart"/>
      <w:r>
        <w:t>klast</w:t>
      </w:r>
      <w:proofErr w:type="spellEnd"/>
      <w:r>
        <w:t xml:space="preserve"> der </w:t>
      </w:r>
      <w:proofErr w:type="spellStart"/>
      <w:r>
        <w:t>Mosen</w:t>
      </w:r>
      <w:proofErr w:type="spellEnd"/>
      <w:r>
        <w:t xml:space="preserve">, aber das </w:t>
      </w:r>
      <w:proofErr w:type="spellStart"/>
      <w:r>
        <w:t>schausig</w:t>
      </w:r>
      <w:proofErr w:type="spellEnd"/>
      <w:r>
        <w:t xml:space="preserve"> </w:t>
      </w:r>
      <w:proofErr w:type="spellStart"/>
      <w:r>
        <w:t>Holber</w:t>
      </w:r>
      <w:proofErr w:type="spellEnd"/>
      <w:r>
        <w:t xml:space="preserve"> </w:t>
      </w:r>
      <w:proofErr w:type="spellStart"/>
      <w:r>
        <w:t>herfelt</w:t>
      </w:r>
      <w:proofErr w:type="spellEnd"/>
      <w:r>
        <w:t xml:space="preserve"> der </w:t>
      </w:r>
      <w:proofErr w:type="spellStart"/>
      <w:r>
        <w:t>hansig</w:t>
      </w:r>
      <w:proofErr w:type="spellEnd"/>
      <w:r>
        <w:t xml:space="preserve"> </w:t>
      </w:r>
      <w:proofErr w:type="spellStart"/>
      <w:r>
        <w:t>Mosenhast</w:t>
      </w:r>
      <w:proofErr w:type="spellEnd"/>
      <w:r>
        <w:t xml:space="preserve">. Viele </w:t>
      </w:r>
      <w:proofErr w:type="spellStart"/>
      <w:r>
        <w:t>Roseren</w:t>
      </w:r>
      <w:proofErr w:type="spellEnd"/>
      <w:r>
        <w:t xml:space="preserve"> </w:t>
      </w:r>
      <w:proofErr w:type="spellStart"/>
      <w:r>
        <w:t>schlonderad</w:t>
      </w:r>
      <w:proofErr w:type="spellEnd"/>
      <w:r>
        <w:t xml:space="preserve"> </w:t>
      </w:r>
      <w:proofErr w:type="spellStart"/>
      <w:r>
        <w:t>prasterwan</w:t>
      </w:r>
      <w:proofErr w:type="spellEnd"/>
      <w:r>
        <w:t xml:space="preserve">. </w:t>
      </w:r>
      <w:proofErr w:type="spellStart"/>
      <w:r>
        <w:t>telhaft</w:t>
      </w:r>
      <w:proofErr w:type="spellEnd"/>
      <w:r>
        <w:t xml:space="preserve"> </w:t>
      </w:r>
      <w:proofErr w:type="spellStart"/>
      <w:r>
        <w:t>Bessent</w:t>
      </w:r>
      <w:proofErr w:type="spellEnd"/>
      <w:r>
        <w:t xml:space="preserve"> ein </w:t>
      </w:r>
      <w:proofErr w:type="spellStart"/>
      <w:r>
        <w:t>unschma</w:t>
      </w:r>
      <w:proofErr w:type="spellEnd"/>
      <w:r>
        <w:t xml:space="preserve"> </w:t>
      </w:r>
      <w:proofErr w:type="spellStart"/>
      <w:r>
        <w:t>zerschlosen</w:t>
      </w:r>
      <w:proofErr w:type="spellEnd"/>
      <w:r>
        <w:t xml:space="preserve"> </w:t>
      </w:r>
      <w:proofErr w:type="spellStart"/>
      <w:r>
        <w:t>Talopsche</w:t>
      </w:r>
      <w:proofErr w:type="spellEnd"/>
      <w:r>
        <w:t xml:space="preserve"> </w:t>
      </w:r>
      <w:proofErr w:type="spellStart"/>
      <w:r>
        <w:t>prasterwan</w:t>
      </w:r>
      <w:proofErr w:type="spellEnd"/>
      <w:r>
        <w:t xml:space="preserve">. Ein </w:t>
      </w:r>
      <w:proofErr w:type="spellStart"/>
      <w:r>
        <w:t>hola</w:t>
      </w:r>
      <w:proofErr w:type="spellEnd"/>
      <w:r>
        <w:t xml:space="preserve"> maximal </w:t>
      </w:r>
      <w:proofErr w:type="spellStart"/>
      <w:r>
        <w:t>Chuster</w:t>
      </w:r>
      <w:proofErr w:type="spellEnd"/>
      <w:r>
        <w:t xml:space="preserve"> </w:t>
      </w:r>
      <w:proofErr w:type="spellStart"/>
      <w:r>
        <w:t>behaggelt</w:t>
      </w:r>
      <w:proofErr w:type="spellEnd"/>
      <w:r>
        <w:t xml:space="preserve"> manche </w:t>
      </w:r>
      <w:proofErr w:type="spellStart"/>
      <w:r>
        <w:t>Talopeschn</w:t>
      </w:r>
      <w:proofErr w:type="spellEnd"/>
      <w:r>
        <w:t xml:space="preserve">. </w:t>
      </w:r>
      <w:proofErr w:type="spellStart"/>
      <w:r>
        <w:t>Mosen</w:t>
      </w:r>
      <w:proofErr w:type="spellEnd"/>
      <w:r>
        <w:t xml:space="preserve">, aber das </w:t>
      </w:r>
      <w:proofErr w:type="spellStart"/>
      <w:r>
        <w:t>schausig</w:t>
      </w:r>
      <w:proofErr w:type="spellEnd"/>
      <w:r>
        <w:t xml:space="preserve"> </w:t>
      </w:r>
      <w:proofErr w:type="spellStart"/>
      <w:r>
        <w:t>Holber</w:t>
      </w:r>
      <w:proofErr w:type="spellEnd"/>
      <w:r>
        <w:t xml:space="preserve"> </w:t>
      </w:r>
      <w:proofErr w:type="spellStart"/>
      <w:r>
        <w:t>herfelt</w:t>
      </w:r>
      <w:proofErr w:type="spellEnd"/>
      <w:r>
        <w:t xml:space="preserve"> der </w:t>
      </w:r>
      <w:proofErr w:type="spellStart"/>
      <w:r>
        <w:t>hansig</w:t>
      </w:r>
      <w:proofErr w:type="spellEnd"/>
      <w:r>
        <w:t xml:space="preserve"> </w:t>
      </w:r>
      <w:proofErr w:type="spellStart"/>
      <w:r>
        <w:t>Mosenhast</w:t>
      </w:r>
      <w:proofErr w:type="spellEnd"/>
      <w:r>
        <w:t xml:space="preserve">. Viele </w:t>
      </w:r>
      <w:proofErr w:type="spellStart"/>
      <w:r>
        <w:t>Roseren</w:t>
      </w:r>
      <w:proofErr w:type="spellEnd"/>
      <w:r>
        <w:t xml:space="preserve"> </w:t>
      </w:r>
      <w:proofErr w:type="spellStart"/>
      <w:r>
        <w:t>schlonderad</w:t>
      </w:r>
      <w:proofErr w:type="spellEnd"/>
      <w:r>
        <w:t xml:space="preserve"> </w:t>
      </w:r>
      <w:proofErr w:type="spellStart"/>
      <w:r>
        <w:t>prasterwan</w:t>
      </w:r>
      <w:proofErr w:type="spellEnd"/>
      <w:r>
        <w:t xml:space="preserve">. </w:t>
      </w:r>
      <w:proofErr w:type="spellStart"/>
      <w:r>
        <w:t>telhaft</w:t>
      </w:r>
      <w:proofErr w:type="spellEnd"/>
      <w:r>
        <w:t xml:space="preserve"> </w:t>
      </w:r>
      <w:proofErr w:type="spellStart"/>
      <w:r>
        <w:t>Bessent</w:t>
      </w:r>
      <w:proofErr w:type="spellEnd"/>
      <w:r>
        <w:t xml:space="preserve"> ein </w:t>
      </w:r>
      <w:proofErr w:type="spellStart"/>
      <w:r>
        <w:t>unschma</w:t>
      </w:r>
      <w:proofErr w:type="spellEnd"/>
      <w:r>
        <w:t xml:space="preserve"> </w:t>
      </w:r>
      <w:proofErr w:type="spellStart"/>
      <w:r>
        <w:t>zerschlosen</w:t>
      </w:r>
      <w:proofErr w:type="spellEnd"/>
      <w:r>
        <w:t xml:space="preserve"> </w:t>
      </w:r>
      <w:proofErr w:type="spellStart"/>
      <w:r>
        <w:t>Talopsche</w:t>
      </w:r>
      <w:proofErr w:type="spellEnd"/>
      <w:r>
        <w:t xml:space="preserve"> </w:t>
      </w:r>
      <w:proofErr w:type="spellStart"/>
      <w:r>
        <w:t>prasterwan</w:t>
      </w:r>
      <w:proofErr w:type="spellEnd"/>
      <w:r>
        <w:t xml:space="preserve">. Ein </w:t>
      </w:r>
      <w:proofErr w:type="spellStart"/>
      <w:r>
        <w:t>hola</w:t>
      </w:r>
      <w:proofErr w:type="spellEnd"/>
      <w:r>
        <w:t xml:space="preserve"> maximal </w:t>
      </w:r>
      <w:proofErr w:type="spellStart"/>
      <w:r>
        <w:t>Chuster</w:t>
      </w:r>
      <w:proofErr w:type="spellEnd"/>
      <w:r>
        <w:t xml:space="preserve"> </w:t>
      </w:r>
      <w:proofErr w:type="spellStart"/>
      <w:r>
        <w:t>behaggelt</w:t>
      </w:r>
      <w:proofErr w:type="spellEnd"/>
      <w:r>
        <w:t xml:space="preserve"> manche </w:t>
      </w:r>
      <w:proofErr w:type="spellStart"/>
      <w:r>
        <w:t>Talopeschn</w:t>
      </w:r>
      <w:proofErr w:type="spellEnd"/>
      <w:r>
        <w:t>.</w:t>
      </w:r>
    </w:p>
    <w:p w14:paraId="730EE907" w14:textId="77777777" w:rsidR="009022C6" w:rsidRPr="00873B2E" w:rsidRDefault="009022C6" w:rsidP="009022C6">
      <w:pPr>
        <w:pStyle w:val="23SoVDListeRot"/>
      </w:pPr>
      <w:r w:rsidRPr="00873B2E">
        <w:t xml:space="preserve">Viele </w:t>
      </w:r>
      <w:proofErr w:type="spellStart"/>
      <w:r w:rsidRPr="00873B2E">
        <w:t>Roseren</w:t>
      </w:r>
      <w:proofErr w:type="spellEnd"/>
      <w:r w:rsidRPr="00873B2E">
        <w:t xml:space="preserve"> </w:t>
      </w:r>
      <w:proofErr w:type="spellStart"/>
      <w:r w:rsidRPr="00873B2E">
        <w:t>schlonderad</w:t>
      </w:r>
      <w:proofErr w:type="spellEnd"/>
      <w:r w:rsidRPr="00873B2E">
        <w:t xml:space="preserve"> </w:t>
      </w:r>
      <w:proofErr w:type="spellStart"/>
      <w:r w:rsidRPr="00873B2E">
        <w:t>prasterwan</w:t>
      </w:r>
      <w:proofErr w:type="spellEnd"/>
      <w:r w:rsidRPr="00873B2E">
        <w:t xml:space="preserve"> der </w:t>
      </w:r>
      <w:proofErr w:type="spellStart"/>
      <w:r w:rsidRPr="00873B2E">
        <w:t>nildersentar</w:t>
      </w:r>
      <w:proofErr w:type="spellEnd"/>
      <w:r w:rsidRPr="00873B2E">
        <w:t xml:space="preserve"> </w:t>
      </w:r>
      <w:proofErr w:type="spellStart"/>
      <w:r w:rsidRPr="00873B2E">
        <w:t>Instrop</w:t>
      </w:r>
      <w:proofErr w:type="spellEnd"/>
      <w:r w:rsidRPr="00873B2E">
        <w:t xml:space="preserve">. </w:t>
      </w:r>
    </w:p>
    <w:p w14:paraId="1E0E9D4B" w14:textId="77777777" w:rsidR="009022C6" w:rsidRPr="00873B2E" w:rsidRDefault="009022C6" w:rsidP="009022C6">
      <w:pPr>
        <w:pStyle w:val="23SoVDListeRot"/>
      </w:pPr>
      <w:proofErr w:type="spellStart"/>
      <w:r w:rsidRPr="00873B2E">
        <w:t>Laspaab</w:t>
      </w:r>
      <w:proofErr w:type="spellEnd"/>
      <w:r w:rsidRPr="00873B2E">
        <w:t xml:space="preserve">. </w:t>
      </w:r>
      <w:proofErr w:type="spellStart"/>
      <w:r w:rsidRPr="00873B2E">
        <w:t>anche</w:t>
      </w:r>
      <w:proofErr w:type="spellEnd"/>
      <w:r w:rsidRPr="00873B2E">
        <w:t xml:space="preserve"> ziemlich </w:t>
      </w:r>
      <w:proofErr w:type="spellStart"/>
      <w:r w:rsidRPr="00873B2E">
        <w:t>hansig</w:t>
      </w:r>
      <w:proofErr w:type="spellEnd"/>
      <w:r w:rsidRPr="00873B2E">
        <w:t xml:space="preserve"> </w:t>
      </w:r>
      <w:proofErr w:type="spellStart"/>
      <w:r w:rsidRPr="00873B2E">
        <w:t>Kapfens</w:t>
      </w:r>
      <w:proofErr w:type="spellEnd"/>
      <w:r w:rsidRPr="00873B2E">
        <w:t xml:space="preserve"> </w:t>
      </w:r>
      <w:proofErr w:type="spellStart"/>
      <w:r w:rsidRPr="00873B2E">
        <w:t>qualimat</w:t>
      </w:r>
      <w:proofErr w:type="spellEnd"/>
      <w:r w:rsidRPr="00873B2E">
        <w:t xml:space="preserve"> ein </w:t>
      </w:r>
      <w:proofErr w:type="spellStart"/>
      <w:r w:rsidRPr="00873B2E">
        <w:t>estement</w:t>
      </w:r>
      <w:proofErr w:type="spellEnd"/>
      <w:r w:rsidRPr="00873B2E">
        <w:t xml:space="preserve">. </w:t>
      </w:r>
    </w:p>
    <w:p w14:paraId="31B50184" w14:textId="77777777" w:rsidR="009022C6" w:rsidRPr="00873B2E" w:rsidRDefault="009022C6" w:rsidP="009022C6">
      <w:pPr>
        <w:pStyle w:val="23SoVDListeRot"/>
      </w:pPr>
      <w:r w:rsidRPr="00873B2E">
        <w:t xml:space="preserve">Manche </w:t>
      </w:r>
      <w:proofErr w:type="spellStart"/>
      <w:r w:rsidRPr="00873B2E">
        <w:t>ulano</w:t>
      </w:r>
      <w:proofErr w:type="spellEnd"/>
      <w:r w:rsidRPr="00873B2E">
        <w:t xml:space="preserve"> </w:t>
      </w:r>
      <w:proofErr w:type="spellStart"/>
      <w:r w:rsidRPr="00873B2E">
        <w:t>Jopf</w:t>
      </w:r>
      <w:proofErr w:type="spellEnd"/>
      <w:r w:rsidRPr="00873B2E">
        <w:t xml:space="preserve"> </w:t>
      </w:r>
      <w:proofErr w:type="spellStart"/>
      <w:r w:rsidRPr="00873B2E">
        <w:t>hemeder</w:t>
      </w:r>
      <w:proofErr w:type="spellEnd"/>
      <w:r w:rsidRPr="00873B2E">
        <w:t xml:space="preserve"> </w:t>
      </w:r>
      <w:proofErr w:type="spellStart"/>
      <w:r w:rsidRPr="00873B2E">
        <w:t>jessenbert</w:t>
      </w:r>
      <w:proofErr w:type="spellEnd"/>
      <w:r w:rsidRPr="00873B2E">
        <w:t xml:space="preserve"> eine </w:t>
      </w:r>
      <w:proofErr w:type="spellStart"/>
      <w:r w:rsidRPr="00873B2E">
        <w:t>faulenske</w:t>
      </w:r>
      <w:proofErr w:type="spellEnd"/>
      <w:r w:rsidRPr="00873B2E">
        <w:t xml:space="preserve"> </w:t>
      </w:r>
      <w:proofErr w:type="spellStart"/>
      <w:r w:rsidRPr="00873B2E">
        <w:t>Maosenhast</w:t>
      </w:r>
      <w:proofErr w:type="spellEnd"/>
      <w:r w:rsidRPr="00873B2E">
        <w:t xml:space="preserve">. </w:t>
      </w:r>
    </w:p>
    <w:p w14:paraId="0807F26F" w14:textId="77777777" w:rsidR="009022C6" w:rsidRPr="00873B2E" w:rsidRDefault="009022C6" w:rsidP="009022C6">
      <w:pPr>
        <w:pStyle w:val="23SoVDListeRot"/>
      </w:pPr>
      <w:r w:rsidRPr="00873B2E">
        <w:t xml:space="preserve">Ein </w:t>
      </w:r>
      <w:proofErr w:type="spellStart"/>
      <w:r w:rsidRPr="00873B2E">
        <w:t>schresseltelhaft</w:t>
      </w:r>
      <w:proofErr w:type="spellEnd"/>
      <w:r w:rsidRPr="00873B2E">
        <w:t xml:space="preserve"> </w:t>
      </w:r>
      <w:proofErr w:type="spellStart"/>
      <w:r w:rsidRPr="00873B2E">
        <w:t>Bessent</w:t>
      </w:r>
      <w:proofErr w:type="spellEnd"/>
      <w:r w:rsidRPr="00873B2E">
        <w:t xml:space="preserve"> ein </w:t>
      </w:r>
    </w:p>
    <w:p w14:paraId="33EC38C2" w14:textId="77777777" w:rsidR="009022C6" w:rsidRDefault="009022C6" w:rsidP="009022C6">
      <w:pPr>
        <w:pStyle w:val="23SoVDListeRot"/>
      </w:pPr>
      <w:proofErr w:type="spellStart"/>
      <w:r w:rsidRPr="00873B2E">
        <w:t>zerschlosen</w:t>
      </w:r>
      <w:proofErr w:type="spellEnd"/>
      <w:r w:rsidRPr="00873B2E">
        <w:t xml:space="preserve"> </w:t>
      </w:r>
      <w:proofErr w:type="spellStart"/>
      <w:r w:rsidRPr="00873B2E">
        <w:t>Talopsche</w:t>
      </w:r>
      <w:proofErr w:type="spellEnd"/>
      <w:r w:rsidRPr="00873B2E">
        <w:t xml:space="preserve"> </w:t>
      </w:r>
      <w:proofErr w:type="spellStart"/>
      <w:r w:rsidRPr="00873B2E">
        <w:t>prasterwan</w:t>
      </w:r>
      <w:proofErr w:type="spellEnd"/>
      <w:r w:rsidRPr="00873B2E">
        <w:t xml:space="preserve">. Ein </w:t>
      </w:r>
      <w:proofErr w:type="spellStart"/>
      <w:r w:rsidRPr="00873B2E">
        <w:t>hola</w:t>
      </w:r>
      <w:proofErr w:type="spellEnd"/>
      <w:r w:rsidRPr="00873B2E">
        <w:t xml:space="preserve"> maximindert Dann manche</w:t>
      </w:r>
    </w:p>
    <w:p w14:paraId="084A394E" w14:textId="77777777" w:rsidR="009022C6" w:rsidRDefault="009022C6" w:rsidP="009022C6">
      <w:pPr>
        <w:pStyle w:val="12SoVDberschrift-2Marginale"/>
        <w:framePr w:wrap="around"/>
      </w:pPr>
      <w:proofErr w:type="spellStart"/>
      <w:r>
        <w:t>Wilchtiger</w:t>
      </w:r>
      <w:proofErr w:type="spellEnd"/>
    </w:p>
    <w:p w14:paraId="22851C1C" w14:textId="77777777" w:rsidR="009022C6" w:rsidRDefault="009022C6" w:rsidP="009022C6">
      <w:pPr>
        <w:pStyle w:val="22Standard-Marginale"/>
        <w:framePr w:wrap="around"/>
      </w:pPr>
      <w:r>
        <w:t xml:space="preserve">Manche </w:t>
      </w:r>
      <w:proofErr w:type="spellStart"/>
      <w:r>
        <w:t>ulano</w:t>
      </w:r>
      <w:proofErr w:type="spellEnd"/>
      <w:r>
        <w:t xml:space="preserve"> </w:t>
      </w:r>
      <w:proofErr w:type="spellStart"/>
      <w:r>
        <w:t>Jopf</w:t>
      </w:r>
      <w:proofErr w:type="spellEnd"/>
      <w:r>
        <w:t xml:space="preserve"> </w:t>
      </w:r>
      <w:proofErr w:type="spellStart"/>
      <w:r>
        <w:t>hemeder</w:t>
      </w:r>
      <w:proofErr w:type="spellEnd"/>
      <w:r>
        <w:t xml:space="preserve"> </w:t>
      </w:r>
      <w:proofErr w:type="spellStart"/>
      <w:r>
        <w:t>jessenbert</w:t>
      </w:r>
      <w:proofErr w:type="spellEnd"/>
      <w:r>
        <w:t xml:space="preserve"> eine </w:t>
      </w:r>
      <w:proofErr w:type="spellStart"/>
      <w:r>
        <w:t>faulenske</w:t>
      </w:r>
      <w:proofErr w:type="spellEnd"/>
      <w:r>
        <w:t xml:space="preserve"> </w:t>
      </w:r>
      <w:proofErr w:type="spellStart"/>
      <w:r>
        <w:t>Maosenhast</w:t>
      </w:r>
      <w:proofErr w:type="spellEnd"/>
      <w:r>
        <w:t xml:space="preserve">. Ein </w:t>
      </w:r>
      <w:proofErr w:type="spellStart"/>
      <w:r>
        <w:t>schresseltelhaft</w:t>
      </w:r>
      <w:proofErr w:type="spellEnd"/>
      <w:r>
        <w:t xml:space="preserve"> </w:t>
      </w:r>
      <w:proofErr w:type="spellStart"/>
      <w:r>
        <w:t>Bessent</w:t>
      </w:r>
      <w:proofErr w:type="spellEnd"/>
      <w:r>
        <w:t xml:space="preserve"> ein </w:t>
      </w:r>
      <w:proofErr w:type="spellStart"/>
      <w:r>
        <w:t>unschma</w:t>
      </w:r>
      <w:proofErr w:type="spellEnd"/>
      <w:r>
        <w:t xml:space="preserve"> </w:t>
      </w:r>
      <w:proofErr w:type="spellStart"/>
      <w:r>
        <w:t>zerschlosen</w:t>
      </w:r>
      <w:proofErr w:type="spellEnd"/>
      <w:r>
        <w:t xml:space="preserve"> ­</w:t>
      </w:r>
      <w:proofErr w:type="spellStart"/>
      <w:r>
        <w:t>Talopsche</w:t>
      </w:r>
      <w:proofErr w:type="spellEnd"/>
    </w:p>
    <w:p w14:paraId="67942F8B" w14:textId="77777777" w:rsidR="009022C6" w:rsidRDefault="009022C6" w:rsidP="009022C6">
      <w:pPr>
        <w:pStyle w:val="berschrift2"/>
      </w:pPr>
      <w:proofErr w:type="spellStart"/>
      <w:r>
        <w:t>Dersemerz</w:t>
      </w:r>
      <w:proofErr w:type="spellEnd"/>
      <w:r>
        <w:t xml:space="preserve"> </w:t>
      </w:r>
      <w:proofErr w:type="spellStart"/>
      <w:r>
        <w:t>Kalänthern</w:t>
      </w:r>
      <w:proofErr w:type="spellEnd"/>
    </w:p>
    <w:p w14:paraId="3AF0CB60" w14:textId="77777777" w:rsidR="009022C6" w:rsidRDefault="009022C6" w:rsidP="009022C6">
      <w:r>
        <w:t xml:space="preserve">Viele </w:t>
      </w:r>
      <w:proofErr w:type="spellStart"/>
      <w:r>
        <w:t>Desten</w:t>
      </w:r>
      <w:proofErr w:type="spellEnd"/>
      <w:r>
        <w:t xml:space="preserve"> matten </w:t>
      </w:r>
      <w:proofErr w:type="spellStart"/>
      <w:r>
        <w:t>instolert</w:t>
      </w:r>
      <w:proofErr w:type="spellEnd"/>
      <w:r>
        <w:t xml:space="preserve"> das </w:t>
      </w:r>
      <w:proofErr w:type="spellStart"/>
      <w:r>
        <w:t>ulano</w:t>
      </w:r>
      <w:proofErr w:type="spellEnd"/>
      <w:r>
        <w:t xml:space="preserve"> </w:t>
      </w:r>
      <w:proofErr w:type="spellStart"/>
      <w:r>
        <w:t>Mosengast</w:t>
      </w:r>
      <w:proofErr w:type="spellEnd"/>
      <w:r>
        <w:t xml:space="preserve">. Die </w:t>
      </w:r>
      <w:proofErr w:type="spellStart"/>
      <w:r>
        <w:t>Filster</w:t>
      </w:r>
      <w:proofErr w:type="spellEnd"/>
      <w:r>
        <w:t xml:space="preserve"> riebe </w:t>
      </w:r>
      <w:proofErr w:type="spellStart"/>
      <w:r>
        <w:t>fangert</w:t>
      </w:r>
      <w:proofErr w:type="spellEnd"/>
      <w:r>
        <w:t xml:space="preserve"> manche </w:t>
      </w:r>
      <w:proofErr w:type="spellStart"/>
      <w:r>
        <w:t>Notschaft</w:t>
      </w:r>
      <w:proofErr w:type="spellEnd"/>
      <w:r>
        <w:t xml:space="preserve">, </w:t>
      </w:r>
      <w:proofErr w:type="spellStart"/>
      <w:r>
        <w:t>huder</w:t>
      </w:r>
      <w:proofErr w:type="spellEnd"/>
      <w:r>
        <w:t xml:space="preserve"> </w:t>
      </w:r>
      <w:proofErr w:type="spellStart"/>
      <w:r>
        <w:t>Masko</w:t>
      </w:r>
      <w:proofErr w:type="spellEnd"/>
      <w:r>
        <w:t xml:space="preserve"> </w:t>
      </w:r>
      <w:proofErr w:type="spellStart"/>
      <w:r>
        <w:t>jessenbert</w:t>
      </w:r>
      <w:proofErr w:type="spellEnd"/>
      <w:r>
        <w:t xml:space="preserve"> ein </w:t>
      </w:r>
      <w:proofErr w:type="spellStart"/>
      <w:r>
        <w:t>kalimber</w:t>
      </w:r>
      <w:proofErr w:type="spellEnd"/>
      <w:r>
        <w:t xml:space="preserve">. Das </w:t>
      </w:r>
      <w:proofErr w:type="spellStart"/>
      <w:r>
        <w:t>zerschlosen</w:t>
      </w:r>
      <w:proofErr w:type="spellEnd"/>
      <w:r>
        <w:t xml:space="preserve"> </w:t>
      </w:r>
      <w:proofErr w:type="spellStart"/>
      <w:r>
        <w:t>Querlan</w:t>
      </w:r>
      <w:proofErr w:type="spellEnd"/>
      <w:r>
        <w:t xml:space="preserve"> </w:t>
      </w:r>
      <w:proofErr w:type="spellStart"/>
      <w:r>
        <w:t>klast</w:t>
      </w:r>
      <w:proofErr w:type="spellEnd"/>
      <w:r>
        <w:t xml:space="preserve"> der </w:t>
      </w:r>
      <w:proofErr w:type="spellStart"/>
      <w:r>
        <w:t>Mosen</w:t>
      </w:r>
      <w:proofErr w:type="spellEnd"/>
      <w:r>
        <w:t xml:space="preserve">, aber das </w:t>
      </w:r>
      <w:proofErr w:type="spellStart"/>
      <w:r>
        <w:t>schausig</w:t>
      </w:r>
      <w:proofErr w:type="spellEnd"/>
      <w:r>
        <w:t xml:space="preserve"> </w:t>
      </w:r>
      <w:proofErr w:type="spellStart"/>
      <w:r>
        <w:t>Holber</w:t>
      </w:r>
      <w:proofErr w:type="spellEnd"/>
      <w:r>
        <w:t xml:space="preserve"> </w:t>
      </w:r>
      <w:proofErr w:type="spellStart"/>
      <w:r>
        <w:t>herfelt</w:t>
      </w:r>
      <w:proofErr w:type="spellEnd"/>
      <w:r>
        <w:t xml:space="preserve"> der </w:t>
      </w:r>
      <w:proofErr w:type="spellStart"/>
      <w:r>
        <w:t>hansig</w:t>
      </w:r>
      <w:proofErr w:type="spellEnd"/>
      <w:r>
        <w:t xml:space="preserve"> </w:t>
      </w:r>
      <w:proofErr w:type="spellStart"/>
      <w:r>
        <w:t>Mosenhast</w:t>
      </w:r>
      <w:proofErr w:type="spellEnd"/>
      <w:r>
        <w:t xml:space="preserve">. Viele </w:t>
      </w:r>
      <w:proofErr w:type="spellStart"/>
      <w:r>
        <w:t>Roseren</w:t>
      </w:r>
      <w:proofErr w:type="spellEnd"/>
      <w:r>
        <w:t xml:space="preserve"> </w:t>
      </w:r>
      <w:proofErr w:type="spellStart"/>
      <w:r>
        <w:t>schlonderad</w:t>
      </w:r>
      <w:proofErr w:type="spellEnd"/>
      <w:r>
        <w:t xml:space="preserve"> </w:t>
      </w:r>
      <w:proofErr w:type="spellStart"/>
      <w:r>
        <w:t>prasterwan</w:t>
      </w:r>
      <w:proofErr w:type="spellEnd"/>
      <w:r>
        <w:t xml:space="preserve">. </w:t>
      </w:r>
      <w:proofErr w:type="spellStart"/>
      <w:r>
        <w:t>telhaft</w:t>
      </w:r>
      <w:proofErr w:type="spellEnd"/>
      <w:r>
        <w:t xml:space="preserve"> </w:t>
      </w:r>
      <w:proofErr w:type="spellStart"/>
      <w:r>
        <w:t>Bessent</w:t>
      </w:r>
      <w:proofErr w:type="spellEnd"/>
      <w:r>
        <w:t xml:space="preserve"> ein </w:t>
      </w:r>
      <w:proofErr w:type="spellStart"/>
      <w:r>
        <w:t>unschma</w:t>
      </w:r>
      <w:proofErr w:type="spellEnd"/>
      <w:r>
        <w:t xml:space="preserve"> </w:t>
      </w:r>
      <w:proofErr w:type="spellStart"/>
      <w:r>
        <w:t>zerschlosen</w:t>
      </w:r>
      <w:proofErr w:type="spellEnd"/>
      <w:r>
        <w:t xml:space="preserve"> </w:t>
      </w:r>
      <w:proofErr w:type="spellStart"/>
      <w:r>
        <w:t>Talopsche</w:t>
      </w:r>
      <w:proofErr w:type="spellEnd"/>
      <w:r>
        <w:t xml:space="preserve"> </w:t>
      </w:r>
      <w:proofErr w:type="spellStart"/>
      <w:r>
        <w:t>prasterwan</w:t>
      </w:r>
      <w:proofErr w:type="spellEnd"/>
      <w:r>
        <w:t>.</w:t>
      </w:r>
    </w:p>
    <w:p w14:paraId="42B70096" w14:textId="77777777" w:rsidR="009022C6" w:rsidRDefault="009022C6" w:rsidP="009022C6"/>
    <w:tbl>
      <w:tblPr>
        <w:tblStyle w:val="SoVD-Tabelle"/>
        <w:tblW w:w="0" w:type="auto"/>
        <w:tblLook w:val="04E0" w:firstRow="1" w:lastRow="1" w:firstColumn="1" w:lastColumn="0" w:noHBand="0" w:noVBand="1"/>
      </w:tblPr>
      <w:tblGrid>
        <w:gridCol w:w="1415"/>
        <w:gridCol w:w="1415"/>
        <w:gridCol w:w="1415"/>
        <w:gridCol w:w="1415"/>
        <w:gridCol w:w="1416"/>
      </w:tblGrid>
      <w:tr w:rsidR="009022C6" w14:paraId="55C8054F" w14:textId="77777777" w:rsidTr="001D3A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5" w:type="dxa"/>
          </w:tcPr>
          <w:p w14:paraId="019E44C0" w14:textId="77777777" w:rsidR="009022C6" w:rsidRDefault="009022C6" w:rsidP="001D3AB4">
            <w:r>
              <w:t>Gesamt</w:t>
            </w:r>
          </w:p>
        </w:tc>
        <w:tc>
          <w:tcPr>
            <w:tcW w:w="1415" w:type="dxa"/>
          </w:tcPr>
          <w:p w14:paraId="2FC02D74" w14:textId="77777777" w:rsidR="009022C6" w:rsidRDefault="009022C6" w:rsidP="001D3AB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Laortis</w:t>
            </w:r>
            <w:proofErr w:type="spellEnd"/>
          </w:p>
        </w:tc>
        <w:tc>
          <w:tcPr>
            <w:tcW w:w="1415" w:type="dxa"/>
          </w:tcPr>
          <w:p w14:paraId="7A9C7B5A" w14:textId="77777777" w:rsidR="009022C6" w:rsidRDefault="009022C6" w:rsidP="001D3AB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Monum</w:t>
            </w:r>
            <w:proofErr w:type="spellEnd"/>
          </w:p>
        </w:tc>
        <w:tc>
          <w:tcPr>
            <w:tcW w:w="1415" w:type="dxa"/>
          </w:tcPr>
          <w:p w14:paraId="60352A96" w14:textId="77777777" w:rsidR="009022C6" w:rsidRDefault="009022C6" w:rsidP="001D3AB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Dolor</w:t>
            </w:r>
            <w:proofErr w:type="spellEnd"/>
          </w:p>
        </w:tc>
        <w:tc>
          <w:tcPr>
            <w:tcW w:w="1416" w:type="dxa"/>
          </w:tcPr>
          <w:p w14:paraId="72AF9A86" w14:textId="77777777" w:rsidR="009022C6" w:rsidRDefault="009022C6" w:rsidP="001D3AB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Dolorem</w:t>
            </w:r>
            <w:proofErr w:type="spellEnd"/>
          </w:p>
        </w:tc>
      </w:tr>
      <w:tr w:rsidR="009022C6" w14:paraId="3C0EB74B" w14:textId="77777777" w:rsidTr="001D3A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5" w:type="dxa"/>
          </w:tcPr>
          <w:p w14:paraId="758080A3" w14:textId="77777777" w:rsidR="009022C6" w:rsidRDefault="009022C6" w:rsidP="001D3AB4">
            <w:proofErr w:type="spellStart"/>
            <w:r>
              <w:t>Luputatum</w:t>
            </w:r>
            <w:proofErr w:type="spellEnd"/>
          </w:p>
        </w:tc>
        <w:tc>
          <w:tcPr>
            <w:tcW w:w="1415" w:type="dxa"/>
          </w:tcPr>
          <w:p w14:paraId="5DD3DE5B" w14:textId="77777777" w:rsidR="009022C6" w:rsidRDefault="009022C6" w:rsidP="001D3A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458</w:t>
            </w:r>
          </w:p>
        </w:tc>
        <w:tc>
          <w:tcPr>
            <w:tcW w:w="1415" w:type="dxa"/>
          </w:tcPr>
          <w:p w14:paraId="24062DB0" w14:textId="77777777" w:rsidR="009022C6" w:rsidRDefault="009022C6" w:rsidP="001D3A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1.001</w:t>
            </w:r>
          </w:p>
        </w:tc>
        <w:tc>
          <w:tcPr>
            <w:tcW w:w="1415" w:type="dxa"/>
          </w:tcPr>
          <w:p w14:paraId="1C13909B" w14:textId="77777777" w:rsidR="009022C6" w:rsidRDefault="009022C6" w:rsidP="001D3A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15.569</w:t>
            </w:r>
          </w:p>
        </w:tc>
        <w:tc>
          <w:tcPr>
            <w:tcW w:w="1416" w:type="dxa"/>
          </w:tcPr>
          <w:p w14:paraId="359F51B7" w14:textId="77777777" w:rsidR="009022C6" w:rsidRDefault="009022C6" w:rsidP="001D3A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124.857</w:t>
            </w:r>
          </w:p>
        </w:tc>
      </w:tr>
      <w:tr w:rsidR="009022C6" w14:paraId="77DAF370" w14:textId="77777777" w:rsidTr="001D3AB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5" w:type="dxa"/>
          </w:tcPr>
          <w:p w14:paraId="1B9A7B9C" w14:textId="77777777" w:rsidR="009022C6" w:rsidRDefault="009022C6" w:rsidP="001D3AB4">
            <w:proofErr w:type="spellStart"/>
            <w:r>
              <w:t>Atum</w:t>
            </w:r>
            <w:proofErr w:type="spellEnd"/>
          </w:p>
        </w:tc>
        <w:tc>
          <w:tcPr>
            <w:tcW w:w="1415" w:type="dxa"/>
          </w:tcPr>
          <w:p w14:paraId="1084CE77" w14:textId="77777777" w:rsidR="009022C6" w:rsidRDefault="009022C6" w:rsidP="001D3AB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2.500</w:t>
            </w:r>
          </w:p>
        </w:tc>
        <w:tc>
          <w:tcPr>
            <w:tcW w:w="1415" w:type="dxa"/>
          </w:tcPr>
          <w:p w14:paraId="51F166F3" w14:textId="77777777" w:rsidR="009022C6" w:rsidRDefault="009022C6" w:rsidP="001D3AB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10.000</w:t>
            </w:r>
          </w:p>
        </w:tc>
        <w:tc>
          <w:tcPr>
            <w:tcW w:w="1415" w:type="dxa"/>
          </w:tcPr>
          <w:p w14:paraId="35074933" w14:textId="77777777" w:rsidR="009022C6" w:rsidRDefault="009022C6" w:rsidP="001D3AB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3</w:t>
            </w:r>
          </w:p>
        </w:tc>
        <w:tc>
          <w:tcPr>
            <w:tcW w:w="1416" w:type="dxa"/>
          </w:tcPr>
          <w:p w14:paraId="739009F5" w14:textId="77777777" w:rsidR="009022C6" w:rsidRDefault="009022C6" w:rsidP="001D3AB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21.348</w:t>
            </w:r>
          </w:p>
        </w:tc>
      </w:tr>
      <w:tr w:rsidR="009022C6" w14:paraId="442AF82F" w14:textId="77777777" w:rsidTr="001D3A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5" w:type="dxa"/>
          </w:tcPr>
          <w:p w14:paraId="25B9FE35" w14:textId="77777777" w:rsidR="009022C6" w:rsidRDefault="009022C6" w:rsidP="001D3AB4">
            <w:proofErr w:type="spellStart"/>
            <w:r>
              <w:t>Tempor</w:t>
            </w:r>
            <w:proofErr w:type="spellEnd"/>
          </w:p>
        </w:tc>
        <w:tc>
          <w:tcPr>
            <w:tcW w:w="1415" w:type="dxa"/>
          </w:tcPr>
          <w:p w14:paraId="6B5A0E18" w14:textId="77777777" w:rsidR="009022C6" w:rsidRDefault="009022C6" w:rsidP="001D3A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D0674">
              <w:t>12.564</w:t>
            </w:r>
          </w:p>
        </w:tc>
        <w:tc>
          <w:tcPr>
            <w:tcW w:w="1415" w:type="dxa"/>
          </w:tcPr>
          <w:p w14:paraId="78DB9C8F" w14:textId="77777777" w:rsidR="009022C6" w:rsidRDefault="009022C6" w:rsidP="001D3A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D0674">
              <w:t>1.548.446</w:t>
            </w:r>
          </w:p>
        </w:tc>
        <w:tc>
          <w:tcPr>
            <w:tcW w:w="1415" w:type="dxa"/>
          </w:tcPr>
          <w:p w14:paraId="1C12253E" w14:textId="77777777" w:rsidR="009022C6" w:rsidRDefault="009022C6" w:rsidP="001D3A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D0674">
              <w:t>4.586</w:t>
            </w:r>
          </w:p>
        </w:tc>
        <w:tc>
          <w:tcPr>
            <w:tcW w:w="1416" w:type="dxa"/>
          </w:tcPr>
          <w:p w14:paraId="7F2B88C5" w14:textId="77777777" w:rsidR="009022C6" w:rsidRDefault="009022C6" w:rsidP="001D3A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D0674">
              <w:t>1.235</w:t>
            </w:r>
          </w:p>
        </w:tc>
      </w:tr>
      <w:tr w:rsidR="009022C6" w14:paraId="1D9E2BC5" w14:textId="77777777" w:rsidTr="001D3AB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5" w:type="dxa"/>
          </w:tcPr>
          <w:p w14:paraId="3F7FFE6A" w14:textId="77777777" w:rsidR="009022C6" w:rsidRDefault="009022C6" w:rsidP="001D3AB4">
            <w:proofErr w:type="spellStart"/>
            <w:r>
              <w:t>Henderit</w:t>
            </w:r>
            <w:proofErr w:type="spellEnd"/>
          </w:p>
        </w:tc>
        <w:tc>
          <w:tcPr>
            <w:tcW w:w="1415" w:type="dxa"/>
          </w:tcPr>
          <w:p w14:paraId="2C4FEC18" w14:textId="77777777" w:rsidR="009022C6" w:rsidRDefault="009022C6" w:rsidP="001D3AB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D0674">
              <w:t>167</w:t>
            </w:r>
          </w:p>
        </w:tc>
        <w:tc>
          <w:tcPr>
            <w:tcW w:w="1415" w:type="dxa"/>
          </w:tcPr>
          <w:p w14:paraId="1121286B" w14:textId="77777777" w:rsidR="009022C6" w:rsidRDefault="009022C6" w:rsidP="001D3AB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D0674">
              <w:t>234</w:t>
            </w:r>
          </w:p>
        </w:tc>
        <w:tc>
          <w:tcPr>
            <w:tcW w:w="1415" w:type="dxa"/>
          </w:tcPr>
          <w:p w14:paraId="4018403A" w14:textId="77777777" w:rsidR="009022C6" w:rsidRDefault="009022C6" w:rsidP="001D3AB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D0674">
              <w:t>567</w:t>
            </w:r>
          </w:p>
        </w:tc>
        <w:tc>
          <w:tcPr>
            <w:tcW w:w="1416" w:type="dxa"/>
          </w:tcPr>
          <w:p w14:paraId="7D64C31D" w14:textId="77777777" w:rsidR="009022C6" w:rsidRDefault="009022C6" w:rsidP="001D3AB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D0674">
              <w:t>9.560</w:t>
            </w:r>
          </w:p>
        </w:tc>
      </w:tr>
      <w:tr w:rsidR="009022C6" w14:paraId="15C0FF55" w14:textId="77777777" w:rsidTr="001D3A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5" w:type="dxa"/>
          </w:tcPr>
          <w:p w14:paraId="5801DE56" w14:textId="77777777" w:rsidR="009022C6" w:rsidRDefault="009022C6" w:rsidP="001D3AB4">
            <w:r>
              <w:t xml:space="preserve">Duis </w:t>
            </w:r>
            <w:proofErr w:type="spellStart"/>
            <w:r>
              <w:t>autem</w:t>
            </w:r>
            <w:proofErr w:type="spellEnd"/>
          </w:p>
        </w:tc>
        <w:tc>
          <w:tcPr>
            <w:tcW w:w="1415" w:type="dxa"/>
          </w:tcPr>
          <w:p w14:paraId="5ABB64CE" w14:textId="77777777" w:rsidR="009022C6" w:rsidRDefault="009022C6" w:rsidP="001D3A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D0674">
              <w:t>13.234</w:t>
            </w:r>
          </w:p>
        </w:tc>
        <w:tc>
          <w:tcPr>
            <w:tcW w:w="1415" w:type="dxa"/>
          </w:tcPr>
          <w:p w14:paraId="62170B53" w14:textId="77777777" w:rsidR="009022C6" w:rsidRDefault="009022C6" w:rsidP="001D3A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D0674">
              <w:t>56.465</w:t>
            </w:r>
          </w:p>
        </w:tc>
        <w:tc>
          <w:tcPr>
            <w:tcW w:w="1415" w:type="dxa"/>
          </w:tcPr>
          <w:p w14:paraId="291A5CD9" w14:textId="77777777" w:rsidR="009022C6" w:rsidRDefault="009022C6" w:rsidP="001D3A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D0674">
              <w:t>4.678</w:t>
            </w:r>
          </w:p>
        </w:tc>
        <w:tc>
          <w:tcPr>
            <w:tcW w:w="1416" w:type="dxa"/>
          </w:tcPr>
          <w:p w14:paraId="7368C7AC" w14:textId="77777777" w:rsidR="009022C6" w:rsidRDefault="009022C6" w:rsidP="001D3A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D0674">
              <w:t>549</w:t>
            </w:r>
          </w:p>
        </w:tc>
      </w:tr>
      <w:tr w:rsidR="009022C6" w14:paraId="606D6267" w14:textId="77777777" w:rsidTr="001D3AB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5" w:type="dxa"/>
          </w:tcPr>
          <w:p w14:paraId="28101E72" w14:textId="77777777" w:rsidR="009022C6" w:rsidRDefault="009022C6" w:rsidP="001D3AB4">
            <w:proofErr w:type="spellStart"/>
            <w:r>
              <w:t>Facilisis</w:t>
            </w:r>
            <w:proofErr w:type="spellEnd"/>
            <w:r>
              <w:t xml:space="preserve"> </w:t>
            </w:r>
            <w:proofErr w:type="spellStart"/>
            <w:r>
              <w:t>vero</w:t>
            </w:r>
            <w:proofErr w:type="spellEnd"/>
          </w:p>
        </w:tc>
        <w:tc>
          <w:tcPr>
            <w:tcW w:w="1415" w:type="dxa"/>
          </w:tcPr>
          <w:p w14:paraId="0D6CC898" w14:textId="77777777" w:rsidR="009022C6" w:rsidRDefault="009022C6" w:rsidP="001D3AB4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  <w:r w:rsidRPr="00BD0674">
              <w:t>1.235</w:t>
            </w:r>
          </w:p>
        </w:tc>
        <w:tc>
          <w:tcPr>
            <w:tcW w:w="1415" w:type="dxa"/>
          </w:tcPr>
          <w:p w14:paraId="21582625" w14:textId="77777777" w:rsidR="009022C6" w:rsidRDefault="009022C6" w:rsidP="001D3AB4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  <w:r w:rsidRPr="00BD0674">
              <w:t>578</w:t>
            </w:r>
          </w:p>
        </w:tc>
        <w:tc>
          <w:tcPr>
            <w:tcW w:w="1415" w:type="dxa"/>
          </w:tcPr>
          <w:p w14:paraId="4DBC1263" w14:textId="77777777" w:rsidR="009022C6" w:rsidRDefault="009022C6" w:rsidP="001D3AB4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  <w:r w:rsidRPr="00BD0674">
              <w:t>10.123.456</w:t>
            </w:r>
          </w:p>
        </w:tc>
        <w:tc>
          <w:tcPr>
            <w:tcW w:w="1416" w:type="dxa"/>
          </w:tcPr>
          <w:p w14:paraId="431A3B9A" w14:textId="77777777" w:rsidR="009022C6" w:rsidRDefault="009022C6" w:rsidP="001D3AB4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  <w:r w:rsidRPr="00BD0674">
              <w:t>654.567</w:t>
            </w:r>
          </w:p>
        </w:tc>
      </w:tr>
    </w:tbl>
    <w:p w14:paraId="5F64F2FE" w14:textId="77777777" w:rsidR="009022C6" w:rsidRDefault="009022C6" w:rsidP="009022C6"/>
    <w:p w14:paraId="3ECAD17E" w14:textId="77777777" w:rsidR="006A6D09" w:rsidRDefault="006A6D09" w:rsidP="009022C6">
      <w:pPr>
        <w:pStyle w:val="berschrift2"/>
      </w:pPr>
    </w:p>
    <w:sectPr w:rsidR="006A6D09" w:rsidSect="00C6410D">
      <w:headerReference w:type="default" r:id="rId10"/>
      <w:footerReference w:type="default" r:id="rId11"/>
      <w:headerReference w:type="first" r:id="rId12"/>
      <w:pgSz w:w="11906" w:h="16838"/>
      <w:pgMar w:top="2552" w:right="3402" w:bottom="2211" w:left="1418" w:header="794" w:footer="65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69393E" w14:textId="77777777" w:rsidR="00B75546" w:rsidRDefault="00B75546" w:rsidP="00F364C3">
      <w:pPr>
        <w:spacing w:line="240" w:lineRule="auto"/>
      </w:pPr>
      <w:r>
        <w:separator/>
      </w:r>
    </w:p>
  </w:endnote>
  <w:endnote w:type="continuationSeparator" w:id="0">
    <w:p w14:paraId="03E01A15" w14:textId="77777777" w:rsidR="00B75546" w:rsidRDefault="00B75546" w:rsidP="00F364C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T Sans">
    <w:panose1 w:val="020B0503020203020204"/>
    <w:charset w:val="00"/>
    <w:family w:val="swiss"/>
    <w:pitch w:val="variable"/>
    <w:sig w:usb0="A00002EF" w:usb1="5000204B" w:usb2="00000020" w:usb3="00000000" w:csb0="00000097" w:csb1="00000000"/>
  </w:font>
  <w:font w:name="PT Serif">
    <w:altName w:val="Arial"/>
    <w:panose1 w:val="020A0603040505020204"/>
    <w:charset w:val="00"/>
    <w:family w:val="roman"/>
    <w:pitch w:val="variable"/>
    <w:sig w:usb0="A00002EF" w:usb1="5000204B" w:usb2="00000000" w:usb3="00000000" w:csb0="00000097" w:csb1="00000000"/>
  </w:font>
  <w:font w:name="PT Sans Bold">
    <w:altName w:val="Arial"/>
    <w:panose1 w:val="020B0703020203020204"/>
    <w:charset w:val="4D"/>
    <w:family w:val="swiss"/>
    <w:pitch w:val="variable"/>
    <w:sig w:usb0="A00002EF" w:usb1="5000204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076"/>
    </w:tblGrid>
    <w:tr w:rsidR="00214F77" w14:paraId="2095AB08" w14:textId="77777777" w:rsidTr="00C6410D">
      <w:trPr>
        <w:trHeight w:val="907"/>
      </w:trPr>
      <w:tc>
        <w:tcPr>
          <w:tcW w:w="7076" w:type="dxa"/>
        </w:tcPr>
        <w:p w14:paraId="11409A4A" w14:textId="77777777" w:rsidR="00C6410D" w:rsidRDefault="00C6410D" w:rsidP="00C6410D">
          <w:pPr>
            <w:pStyle w:val="Fuzeile"/>
          </w:pPr>
          <w:r>
            <w:t>Unterstützung in Alltag und Freizeit</w:t>
          </w:r>
          <w:r w:rsidR="005572C4">
            <w:t xml:space="preserve"> </w:t>
          </w:r>
          <w:r>
            <w:t xml:space="preserve">Viele </w:t>
          </w:r>
          <w:proofErr w:type="spellStart"/>
          <w:r>
            <w:t>Roseren</w:t>
          </w:r>
          <w:proofErr w:type="spellEnd"/>
          <w:r>
            <w:t xml:space="preserve"> </w:t>
          </w:r>
          <w:proofErr w:type="spellStart"/>
          <w:r>
            <w:t>schlonderad</w:t>
          </w:r>
          <w:proofErr w:type="spellEnd"/>
          <w:r>
            <w:t xml:space="preserve"> </w:t>
          </w:r>
          <w:proofErr w:type="spellStart"/>
          <w:r>
            <w:t>prasterwan</w:t>
          </w:r>
          <w:proofErr w:type="spellEnd"/>
          <w:r>
            <w:t xml:space="preserve"> der </w:t>
          </w:r>
          <w:proofErr w:type="spellStart"/>
          <w:r>
            <w:t>nildersentar</w:t>
          </w:r>
          <w:proofErr w:type="spellEnd"/>
          <w:r>
            <w:t xml:space="preserve"> </w:t>
          </w:r>
          <w:proofErr w:type="spellStart"/>
          <w:r>
            <w:t>Instrop</w:t>
          </w:r>
          <w:proofErr w:type="spellEnd"/>
          <w:r>
            <w:t xml:space="preserve">. Die ziemlich </w:t>
          </w:r>
          <w:proofErr w:type="spellStart"/>
          <w:r>
            <w:t>kraaster</w:t>
          </w:r>
          <w:proofErr w:type="spellEnd"/>
          <w:r>
            <w:t xml:space="preserve"> Kopf Saumen </w:t>
          </w:r>
          <w:proofErr w:type="spellStart"/>
          <w:r>
            <w:t>unschma</w:t>
          </w:r>
          <w:proofErr w:type="spellEnd"/>
          <w:r>
            <w:t xml:space="preserve"> </w:t>
          </w:r>
          <w:proofErr w:type="spellStart"/>
          <w:r>
            <w:t>hulloper</w:t>
          </w:r>
          <w:proofErr w:type="spellEnd"/>
          <w:r>
            <w:t xml:space="preserve">. </w:t>
          </w:r>
        </w:p>
        <w:p w14:paraId="766BCC9D" w14:textId="77777777" w:rsidR="00214F77" w:rsidRPr="00C6410D" w:rsidRDefault="00C6410D" w:rsidP="00C6410D">
          <w:pPr>
            <w:pStyle w:val="Fuzeile"/>
            <w:rPr>
              <w:szCs w:val="20"/>
            </w:rPr>
          </w:pPr>
          <w:r>
            <w:t xml:space="preserve">Viele </w:t>
          </w:r>
          <w:proofErr w:type="spellStart"/>
          <w:r>
            <w:t>Roseren</w:t>
          </w:r>
          <w:proofErr w:type="spellEnd"/>
          <w:r>
            <w:t xml:space="preserve"> </w:t>
          </w:r>
          <w:proofErr w:type="spellStart"/>
          <w:r>
            <w:t>schlonderad</w:t>
          </w:r>
          <w:proofErr w:type="spellEnd"/>
          <w:r>
            <w:t xml:space="preserve"> </w:t>
          </w:r>
          <w:proofErr w:type="spellStart"/>
          <w:r>
            <w:t>prasterwan</w:t>
          </w:r>
          <w:proofErr w:type="spellEnd"/>
          <w:r>
            <w:t>.</w:t>
          </w:r>
        </w:p>
      </w:tc>
    </w:tr>
    <w:tr w:rsidR="00214F77" w:rsidRPr="00C6410D" w14:paraId="2CF6A545" w14:textId="77777777" w:rsidTr="00C6410D">
      <w:trPr>
        <w:trHeight w:val="340"/>
      </w:trPr>
      <w:tc>
        <w:tcPr>
          <w:tcW w:w="7076" w:type="dxa"/>
          <w:vAlign w:val="bottom"/>
        </w:tcPr>
        <w:p w14:paraId="28CF1F75" w14:textId="77777777" w:rsidR="00214F77" w:rsidRPr="001E7E93" w:rsidRDefault="00C6410D" w:rsidP="00C6410D">
          <w:pPr>
            <w:pStyle w:val="Fuzeile"/>
            <w:spacing w:line="240" w:lineRule="auto"/>
            <w:rPr>
              <w:b/>
              <w:bCs/>
              <w:sz w:val="28"/>
              <w:szCs w:val="28"/>
            </w:rPr>
          </w:pPr>
          <w:r w:rsidRPr="001E7E93">
            <w:rPr>
              <w:b/>
              <w:bCs/>
              <w:color w:val="D5072D" w:themeColor="text2"/>
              <w:sz w:val="28"/>
              <w:szCs w:val="28"/>
            </w:rPr>
            <w:t>www.sovd.de</w:t>
          </w:r>
        </w:p>
      </w:tc>
    </w:tr>
  </w:tbl>
  <w:p w14:paraId="0D2F12C6" w14:textId="218C9850" w:rsidR="00214F77" w:rsidRDefault="00214F77" w:rsidP="00C6410D">
    <w:pPr>
      <w:pStyle w:val="Fuzeile"/>
      <w:ind w:right="-2552"/>
      <w:jc w:val="right"/>
    </w:pPr>
    <w:r>
      <w:t xml:space="preserve">Seite </w:t>
    </w:r>
    <w:r>
      <w:fldChar w:fldCharType="begin"/>
    </w:r>
    <w:r>
      <w:instrText xml:space="preserve"> PAGE  \* Arabic  \* MERGEFORMAT </w:instrText>
    </w:r>
    <w:r>
      <w:fldChar w:fldCharType="separate"/>
    </w:r>
    <w:r w:rsidR="008E0A2F">
      <w:rPr>
        <w:noProof/>
      </w:rPr>
      <w:t>2</w:t>
    </w:r>
    <w:r>
      <w:fldChar w:fldCharType="end"/>
    </w:r>
    <w:r>
      <w:t>/</w:t>
    </w:r>
    <w:r w:rsidR="008E0A2F">
      <w:fldChar w:fldCharType="begin"/>
    </w:r>
    <w:r w:rsidR="008E0A2F">
      <w:instrText xml:space="preserve"> NUMPAGES  \* Arabic  \* MERGEFORMAT </w:instrText>
    </w:r>
    <w:r w:rsidR="008E0A2F">
      <w:fldChar w:fldCharType="separate"/>
    </w:r>
    <w:r w:rsidR="008E0A2F">
      <w:rPr>
        <w:noProof/>
      </w:rPr>
      <w:t>2</w:t>
    </w:r>
    <w:r w:rsidR="008E0A2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A76401" w14:textId="77777777" w:rsidR="00B75546" w:rsidRDefault="00B75546" w:rsidP="00F364C3">
      <w:pPr>
        <w:spacing w:line="240" w:lineRule="auto"/>
      </w:pPr>
      <w:r>
        <w:separator/>
      </w:r>
    </w:p>
  </w:footnote>
  <w:footnote w:type="continuationSeparator" w:id="0">
    <w:p w14:paraId="1C1B4E16" w14:textId="77777777" w:rsidR="00B75546" w:rsidRDefault="00B75546" w:rsidP="00F364C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01SoVDBundesverband"/>
      </w:rPr>
      <w:alias w:val="Firma"/>
      <w:tag w:val=""/>
      <w:id w:val="1662590665"/>
      <w:lock w:val="sdtLocked"/>
      <w:dataBinding w:prefixMappings="xmlns:ns0='http://schemas.openxmlformats.org/officeDocument/2006/extended-properties' " w:xpath="/ns0:Properties[1]/ns0:Company[1]" w:storeItemID="{6668398D-A668-4E3E-A5EB-62B293D839F1}"/>
      <w15:color w:val="D5072D"/>
      <w:text/>
    </w:sdtPr>
    <w:sdtEndPr>
      <w:rPr>
        <w:rStyle w:val="01SoVDBundesverband"/>
      </w:rPr>
    </w:sdtEndPr>
    <w:sdtContent>
      <w:p w14:paraId="4B29D44F" w14:textId="77777777" w:rsidR="00F364C3" w:rsidRDefault="00F364C3" w:rsidP="00112D71">
        <w:r w:rsidRPr="00112D71">
          <w:rPr>
            <w:rStyle w:val="01SoVDBundesverband"/>
          </w:rPr>
          <w:t>Sozialverband Deutschland</w:t>
        </w:r>
      </w:p>
    </w:sdtContent>
  </w:sdt>
  <w:p w14:paraId="1EC2B271" w14:textId="04C7833F" w:rsidR="00094A6A" w:rsidRDefault="008E0A2F" w:rsidP="00112D71">
    <w:sdt>
      <w:sdtPr>
        <w:rPr>
          <w:rStyle w:val="01SoVDLandesverband"/>
        </w:rPr>
        <w:alias w:val="Firmenadresse"/>
        <w:tag w:val=""/>
        <w:id w:val="-201779364"/>
        <w:lock w:val="sdtLocked"/>
        <w:dataBinding w:prefixMappings="xmlns:ns0='http://schemas.microsoft.com/office/2006/coverPageProps' " w:xpath="/ns0:CoverPageProperties[1]/ns0:CompanyAddress[1]" w:storeItemID="{55AF091B-3C7A-41E3-B477-F2FDAA23CFDA}"/>
        <w:text/>
      </w:sdtPr>
      <w:sdtEndPr>
        <w:rPr>
          <w:rStyle w:val="01SoVDLandesverband"/>
        </w:rPr>
      </w:sdtEndPr>
      <w:sdtContent>
        <w:r>
          <w:rPr>
            <w:rStyle w:val="01SoVDLandesverband"/>
          </w:rPr>
          <w:t>Ortsverband Musterdorf</w:t>
        </w:r>
      </w:sdtContent>
    </w:sdt>
    <w:r w:rsidR="00B451B5">
      <w:rPr>
        <w:noProof/>
        <w:lang w:eastAsia="de-DE"/>
      </w:rPr>
      <w:drawing>
        <wp:anchor distT="0" distB="0" distL="114300" distR="114300" simplePos="0" relativeHeight="251658240" behindDoc="1" locked="1" layoutInCell="1" allowOverlap="1" wp14:anchorId="5BE61AF9" wp14:editId="25A59B2D">
          <wp:simplePos x="0" y="0"/>
          <wp:positionH relativeFrom="page">
            <wp:posOffset>5364480</wp:posOffset>
          </wp:positionH>
          <wp:positionV relativeFrom="page">
            <wp:posOffset>158115</wp:posOffset>
          </wp:positionV>
          <wp:extent cx="2037600" cy="1098000"/>
          <wp:effectExtent l="0" t="0" r="0" b="0"/>
          <wp:wrapNone/>
          <wp:docPr id="44" name="Grafik 44">
            <a:extLst xmlns:a="http://schemas.openxmlformats.org/drawingml/2006/main">
              <a:ext uri="{C183D7F6-B498-43B3-948B-1728B52AA6E4}">
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oVD_Logo_M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7600" cy="109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01SoVDBundesverband"/>
      </w:rPr>
      <w:alias w:val="Firma"/>
      <w:tag w:val=""/>
      <w:id w:val="-483937367"/>
      <w:dataBinding w:prefixMappings="xmlns:ns0='http://schemas.openxmlformats.org/officeDocument/2006/extended-properties' " w:xpath="/ns0:Properties[1]/ns0:Company[1]" w:storeItemID="{6668398D-A668-4E3E-A5EB-62B293D839F1}"/>
      <w15:color w:val="D5072D"/>
      <w:text/>
    </w:sdtPr>
    <w:sdtEndPr>
      <w:rPr>
        <w:rStyle w:val="01SoVDBundesverband"/>
      </w:rPr>
    </w:sdtEndPr>
    <w:sdtContent>
      <w:p w14:paraId="4C66E61E" w14:textId="77777777" w:rsidR="0063544B" w:rsidRDefault="0063544B" w:rsidP="0063544B">
        <w:r w:rsidRPr="002555E9">
          <w:rPr>
            <w:rStyle w:val="01SoVDBundesverband"/>
          </w:rPr>
          <w:t>Sozialverband Deutschland</w:t>
        </w:r>
      </w:p>
    </w:sdtContent>
  </w:sdt>
  <w:p w14:paraId="2296DC2D" w14:textId="7B4A64E6" w:rsidR="0063544B" w:rsidRDefault="008E0A2F" w:rsidP="0063544B">
    <w:sdt>
      <w:sdtPr>
        <w:rPr>
          <w:rStyle w:val="01SoVDLandesverband"/>
        </w:rPr>
        <w:alias w:val="Firmenadresse"/>
        <w:tag w:val=""/>
        <w:id w:val="-950013723"/>
        <w:dataBinding w:prefixMappings="xmlns:ns0='http://schemas.microsoft.com/office/2006/coverPageProps' " w:xpath="/ns0:CoverPageProperties[1]/ns0:CompanyAddress[1]" w:storeItemID="{55AF091B-3C7A-41E3-B477-F2FDAA23CFDA}"/>
        <w:text/>
      </w:sdtPr>
      <w:sdtEndPr>
        <w:rPr>
          <w:rStyle w:val="01SoVDLandesverband"/>
        </w:rPr>
      </w:sdtEndPr>
      <w:sdtContent>
        <w:r>
          <w:rPr>
            <w:rStyle w:val="01SoVDLandesverband"/>
          </w:rPr>
          <w:t>Ortsverband Musterdorf</w:t>
        </w:r>
      </w:sdtContent>
    </w:sdt>
    <w:r w:rsidR="0063544B">
      <w:rPr>
        <w:noProof/>
        <w:lang w:eastAsia="de-DE"/>
      </w:rPr>
      <w:drawing>
        <wp:inline distT="0" distB="0" distL="0" distR="0" wp14:anchorId="5D3EC338" wp14:editId="4BD42C2F">
          <wp:extent cx="2037600" cy="1098000"/>
          <wp:effectExtent l="0" t="0" r="0" b="0"/>
          <wp:docPr id="45" name="Grafik 45">
            <a:extLst xmlns:a="http://schemas.openxmlformats.org/drawingml/2006/main">
              <a:ext uri="{C183D7F6-B498-43B3-948B-1728B52AA6E4}">
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oVD_Logo_M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7600" cy="109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0896492" w14:textId="77777777" w:rsidR="0063544B" w:rsidRDefault="0063544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7C2039"/>
    <w:multiLevelType w:val="hybridMultilevel"/>
    <w:tmpl w:val="A7584E7E"/>
    <w:lvl w:ilvl="0" w:tplc="437A2BF8">
      <w:start w:val="1"/>
      <w:numFmt w:val="decimal"/>
      <w:pStyle w:val="Listenabsatz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F37B26"/>
    <w:multiLevelType w:val="hybridMultilevel"/>
    <w:tmpl w:val="5614B2B4"/>
    <w:lvl w:ilvl="0" w:tplc="1A6C24AE">
      <w:start w:val="1"/>
      <w:numFmt w:val="bullet"/>
      <w:lvlText w:val=""/>
      <w:lvlJc w:val="left"/>
      <w:pPr>
        <w:ind w:left="174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46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18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0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2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4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6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78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01" w:hanging="360"/>
      </w:pPr>
      <w:rPr>
        <w:rFonts w:ascii="Wingdings" w:hAnsi="Wingdings" w:hint="default"/>
      </w:rPr>
    </w:lvl>
  </w:abstractNum>
  <w:abstractNum w:abstractNumId="2" w15:restartNumberingAfterBreak="0">
    <w:nsid w:val="5B3836D7"/>
    <w:multiLevelType w:val="hybridMultilevel"/>
    <w:tmpl w:val="F3FCC542"/>
    <w:lvl w:ilvl="0" w:tplc="2118D96E">
      <w:start w:val="1"/>
      <w:numFmt w:val="bullet"/>
      <w:pStyle w:val="23SoVDListeRot"/>
      <w:lvlText w:val=""/>
      <w:lvlJc w:val="left"/>
      <w:pPr>
        <w:ind w:left="360" w:hanging="360"/>
      </w:pPr>
      <w:rPr>
        <w:rFonts w:ascii="Wingdings" w:hAnsi="Wingdings" w:hint="default"/>
        <w:color w:val="D5072D" w:themeColor="text2"/>
        <w:sz w:val="1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03016A"/>
    <w:multiLevelType w:val="hybridMultilevel"/>
    <w:tmpl w:val="00DA1FA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D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1"/>
  <w:stylePaneSortMethod w:val="0000"/>
  <w:defaultTabStop w:val="709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03C5"/>
    <w:rsid w:val="00007825"/>
    <w:rsid w:val="000125AD"/>
    <w:rsid w:val="000200E3"/>
    <w:rsid w:val="00024759"/>
    <w:rsid w:val="0002719A"/>
    <w:rsid w:val="000419D4"/>
    <w:rsid w:val="00044441"/>
    <w:rsid w:val="00050B7A"/>
    <w:rsid w:val="000574C4"/>
    <w:rsid w:val="000759C8"/>
    <w:rsid w:val="00090510"/>
    <w:rsid w:val="00094A6A"/>
    <w:rsid w:val="000C2D55"/>
    <w:rsid w:val="000C3C7B"/>
    <w:rsid w:val="00103CB4"/>
    <w:rsid w:val="00112D71"/>
    <w:rsid w:val="00152160"/>
    <w:rsid w:val="00156935"/>
    <w:rsid w:val="00196902"/>
    <w:rsid w:val="001A1DB5"/>
    <w:rsid w:val="001E7624"/>
    <w:rsid w:val="001E7E93"/>
    <w:rsid w:val="00214F77"/>
    <w:rsid w:val="0024492E"/>
    <w:rsid w:val="002555E9"/>
    <w:rsid w:val="0028078D"/>
    <w:rsid w:val="00293137"/>
    <w:rsid w:val="002B7871"/>
    <w:rsid w:val="002C215C"/>
    <w:rsid w:val="002D275D"/>
    <w:rsid w:val="0031644F"/>
    <w:rsid w:val="00325048"/>
    <w:rsid w:val="00327D08"/>
    <w:rsid w:val="00385241"/>
    <w:rsid w:val="003B59E7"/>
    <w:rsid w:val="003C264C"/>
    <w:rsid w:val="003C6AFE"/>
    <w:rsid w:val="003F3707"/>
    <w:rsid w:val="003F4737"/>
    <w:rsid w:val="00400EAA"/>
    <w:rsid w:val="00402D23"/>
    <w:rsid w:val="0040494D"/>
    <w:rsid w:val="00414F5C"/>
    <w:rsid w:val="0043201B"/>
    <w:rsid w:val="00434485"/>
    <w:rsid w:val="004539BA"/>
    <w:rsid w:val="00477E82"/>
    <w:rsid w:val="004C6135"/>
    <w:rsid w:val="004D6E63"/>
    <w:rsid w:val="00501D45"/>
    <w:rsid w:val="00506B4C"/>
    <w:rsid w:val="0052385F"/>
    <w:rsid w:val="00524270"/>
    <w:rsid w:val="005572C4"/>
    <w:rsid w:val="00563350"/>
    <w:rsid w:val="005E6E41"/>
    <w:rsid w:val="00610FEB"/>
    <w:rsid w:val="0063544B"/>
    <w:rsid w:val="00650FA6"/>
    <w:rsid w:val="006525A8"/>
    <w:rsid w:val="006612DB"/>
    <w:rsid w:val="00675021"/>
    <w:rsid w:val="00686CD6"/>
    <w:rsid w:val="006A6D09"/>
    <w:rsid w:val="006B7D8F"/>
    <w:rsid w:val="00740D36"/>
    <w:rsid w:val="007602D8"/>
    <w:rsid w:val="007A2B47"/>
    <w:rsid w:val="0081556A"/>
    <w:rsid w:val="0081777F"/>
    <w:rsid w:val="00821BD3"/>
    <w:rsid w:val="00821F83"/>
    <w:rsid w:val="0085528A"/>
    <w:rsid w:val="00873B2E"/>
    <w:rsid w:val="00877CE8"/>
    <w:rsid w:val="0089346F"/>
    <w:rsid w:val="008A1EA1"/>
    <w:rsid w:val="008E0A2F"/>
    <w:rsid w:val="008F262E"/>
    <w:rsid w:val="009022C6"/>
    <w:rsid w:val="00954328"/>
    <w:rsid w:val="00965DB2"/>
    <w:rsid w:val="009E2A1C"/>
    <w:rsid w:val="009F3681"/>
    <w:rsid w:val="00A569ED"/>
    <w:rsid w:val="00A718D0"/>
    <w:rsid w:val="00A74262"/>
    <w:rsid w:val="00A97B35"/>
    <w:rsid w:val="00AA785C"/>
    <w:rsid w:val="00AB7E29"/>
    <w:rsid w:val="00B37185"/>
    <w:rsid w:val="00B451B5"/>
    <w:rsid w:val="00B55C7D"/>
    <w:rsid w:val="00B57C2C"/>
    <w:rsid w:val="00B75546"/>
    <w:rsid w:val="00BB555A"/>
    <w:rsid w:val="00C21DE7"/>
    <w:rsid w:val="00C40E5A"/>
    <w:rsid w:val="00C6410D"/>
    <w:rsid w:val="00C7096B"/>
    <w:rsid w:val="00C748F8"/>
    <w:rsid w:val="00CE7654"/>
    <w:rsid w:val="00D31B4E"/>
    <w:rsid w:val="00D77B57"/>
    <w:rsid w:val="00DA6907"/>
    <w:rsid w:val="00DB36B6"/>
    <w:rsid w:val="00DC599B"/>
    <w:rsid w:val="00DE1478"/>
    <w:rsid w:val="00DE7487"/>
    <w:rsid w:val="00DF5D4A"/>
    <w:rsid w:val="00E0061E"/>
    <w:rsid w:val="00E103C5"/>
    <w:rsid w:val="00E14EB7"/>
    <w:rsid w:val="00E16A7C"/>
    <w:rsid w:val="00E24A1D"/>
    <w:rsid w:val="00E27BAA"/>
    <w:rsid w:val="00E32097"/>
    <w:rsid w:val="00E44740"/>
    <w:rsid w:val="00E52F04"/>
    <w:rsid w:val="00E72029"/>
    <w:rsid w:val="00E7786D"/>
    <w:rsid w:val="00F22C30"/>
    <w:rsid w:val="00F247AB"/>
    <w:rsid w:val="00F364C3"/>
    <w:rsid w:val="00F5510F"/>
    <w:rsid w:val="00F70CA1"/>
    <w:rsid w:val="00F93955"/>
    <w:rsid w:val="00F96A37"/>
    <w:rsid w:val="00FB687C"/>
    <w:rsid w:val="00FC0412"/>
    <w:rsid w:val="00FF2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72EAA9A"/>
  <w15:chartTrackingRefBased/>
  <w15:docId w15:val="{43D7DE56-2D41-3E47-B243-B5D7C7F4D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HAnsi" w:hAnsi="Calibri" w:cs="Times New Roman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aliases w:val="2.0_SoVD_Standard"/>
    <w:qFormat/>
    <w:rsid w:val="00C40E5A"/>
    <w:pPr>
      <w:spacing w:line="260" w:lineRule="atLeast"/>
    </w:pPr>
    <w:rPr>
      <w:rFonts w:asciiTheme="minorHAnsi" w:hAnsiTheme="minorHAnsi"/>
      <w:sz w:val="20"/>
    </w:rPr>
  </w:style>
  <w:style w:type="paragraph" w:styleId="berschrift1">
    <w:name w:val="heading 1"/>
    <w:aliases w:val="1.1_SoVD_Überschrift-1"/>
    <w:basedOn w:val="Standard"/>
    <w:next w:val="Standard"/>
    <w:link w:val="berschrift1Zchn"/>
    <w:uiPriority w:val="9"/>
    <w:qFormat/>
    <w:rsid w:val="00501D45"/>
    <w:pPr>
      <w:keepNext/>
      <w:keepLines/>
      <w:spacing w:before="539" w:line="660" w:lineRule="exact"/>
      <w:outlineLvl w:val="0"/>
    </w:pPr>
    <w:rPr>
      <w:rFonts w:ascii="PT Serif" w:eastAsiaTheme="majorEastAsia" w:hAnsi="PT Serif" w:cstheme="majorBidi"/>
      <w:b/>
      <w:color w:val="FFFFFF" w:themeColor="background1"/>
      <w:sz w:val="56"/>
      <w:szCs w:val="32"/>
    </w:rPr>
  </w:style>
  <w:style w:type="paragraph" w:styleId="berschrift2">
    <w:name w:val="heading 2"/>
    <w:aliases w:val="1.2_SoVD_Überschrift-2_14Pt"/>
    <w:basedOn w:val="Standard"/>
    <w:next w:val="Standard"/>
    <w:link w:val="berschrift2Zchn"/>
    <w:uiPriority w:val="9"/>
    <w:qFormat/>
    <w:rsid w:val="001E7E93"/>
    <w:pPr>
      <w:keepNext/>
      <w:keepLines/>
      <w:spacing w:before="40"/>
      <w:outlineLvl w:val="1"/>
    </w:pPr>
    <w:rPr>
      <w:rFonts w:eastAsiaTheme="majorEastAsia" w:cstheme="majorBidi"/>
      <w:b/>
      <w:color w:val="000000" w:themeColor="text1"/>
      <w:sz w:val="28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semiHidden/>
    <w:rsid w:val="00AA785C"/>
    <w:pPr>
      <w:numPr>
        <w:numId w:val="3"/>
      </w:numPr>
      <w:spacing w:after="280"/>
      <w:contextualSpacing/>
    </w:pPr>
    <w:rPr>
      <w:color w:val="D5072D" w:themeColor="text2"/>
    </w:rPr>
  </w:style>
  <w:style w:type="table" w:styleId="Tabellenraster">
    <w:name w:val="Table Grid"/>
    <w:basedOn w:val="NormaleTabelle"/>
    <w:uiPriority w:val="59"/>
    <w:rsid w:val="00DE74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oVD-Tabelle">
    <w:name w:val="SoVD-Tabelle"/>
    <w:basedOn w:val="NormaleTabelle"/>
    <w:uiPriority w:val="99"/>
    <w:rsid w:val="00C748F8"/>
    <w:pPr>
      <w:spacing w:before="40" w:after="40"/>
      <w:jc w:val="right"/>
    </w:pPr>
    <w:rPr>
      <w:rFonts w:asciiTheme="minorHAnsi" w:hAnsiTheme="minorHAnsi"/>
      <w:color w:val="555555" w:themeColor="accent2"/>
      <w:sz w:val="20"/>
    </w:rPr>
    <w:tblPr>
      <w:tblStyleRowBandSize w:val="1"/>
      <w:tblBorders>
        <w:insideH w:val="single" w:sz="4" w:space="0" w:color="000000" w:themeColor="text1"/>
      </w:tblBorders>
      <w:tblCellMar>
        <w:left w:w="0" w:type="dxa"/>
        <w:right w:w="0" w:type="dxa"/>
      </w:tblCellMar>
    </w:tblPr>
    <w:tblStylePr w:type="firstRow">
      <w:rPr>
        <w:b/>
        <w:color w:val="D5072D" w:themeColor="text2"/>
      </w:rPr>
      <w:tblPr/>
      <w:tcPr>
        <w:tcBorders>
          <w:top w:val="single" w:sz="8" w:space="0" w:color="D5072D" w:themeColor="text2"/>
          <w:left w:val="nil"/>
          <w:bottom w:val="single" w:sz="8" w:space="0" w:color="D5072D" w:themeColor="text2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wordWrap/>
        <w:jc w:val="left"/>
      </w:pPr>
      <w:rPr>
        <w:b/>
      </w:rPr>
    </w:tblStylePr>
    <w:tblStylePr w:type="lastCol">
      <w:rPr>
        <w:b/>
      </w:r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DEDED" w:themeFill="accent6"/>
      </w:tcPr>
    </w:tblStylePr>
  </w:style>
  <w:style w:type="paragraph" w:styleId="Kopfzeile">
    <w:name w:val="header"/>
    <w:aliases w:val="0.3_SoVD_Kopfzeile"/>
    <w:basedOn w:val="Standard"/>
    <w:link w:val="KopfzeileZchn"/>
    <w:uiPriority w:val="99"/>
    <w:rsid w:val="00112D71"/>
    <w:pPr>
      <w:tabs>
        <w:tab w:val="center" w:pos="4536"/>
        <w:tab w:val="right" w:pos="9072"/>
      </w:tabs>
      <w:spacing w:line="240" w:lineRule="auto"/>
    </w:pPr>
    <w:rPr>
      <w:sz w:val="17"/>
    </w:rPr>
  </w:style>
  <w:style w:type="character" w:customStyle="1" w:styleId="KopfzeileZchn">
    <w:name w:val="Kopfzeile Zchn"/>
    <w:aliases w:val="0.3_SoVD_Kopfzeile Zchn"/>
    <w:basedOn w:val="Absatz-Standardschriftart"/>
    <w:link w:val="Kopfzeile"/>
    <w:uiPriority w:val="99"/>
    <w:rsid w:val="002555E9"/>
    <w:rPr>
      <w:rFonts w:asciiTheme="minorHAnsi" w:hAnsiTheme="minorHAnsi"/>
      <w:sz w:val="17"/>
    </w:rPr>
  </w:style>
  <w:style w:type="paragraph" w:styleId="Fuzeile">
    <w:name w:val="footer"/>
    <w:aliases w:val="0.3_SoVD_Fußzeile"/>
    <w:basedOn w:val="Standard"/>
    <w:link w:val="FuzeileZchn"/>
    <w:uiPriority w:val="99"/>
    <w:rsid w:val="00C6410D"/>
    <w:pPr>
      <w:tabs>
        <w:tab w:val="center" w:pos="4536"/>
        <w:tab w:val="right" w:pos="9072"/>
      </w:tabs>
      <w:spacing w:line="260" w:lineRule="exact"/>
    </w:pPr>
    <w:rPr>
      <w:color w:val="555555" w:themeColor="accent2"/>
    </w:rPr>
  </w:style>
  <w:style w:type="character" w:customStyle="1" w:styleId="FuzeileZchn">
    <w:name w:val="Fußzeile Zchn"/>
    <w:aliases w:val="0.3_SoVD_Fußzeile Zchn"/>
    <w:basedOn w:val="Absatz-Standardschriftart"/>
    <w:link w:val="Fuzeile"/>
    <w:uiPriority w:val="99"/>
    <w:rsid w:val="00C6410D"/>
    <w:rPr>
      <w:rFonts w:asciiTheme="minorHAnsi" w:hAnsiTheme="minorHAnsi"/>
      <w:color w:val="555555" w:themeColor="accent2"/>
      <w:sz w:val="20"/>
    </w:rPr>
  </w:style>
  <w:style w:type="character" w:styleId="Platzhaltertext">
    <w:name w:val="Placeholder Text"/>
    <w:basedOn w:val="Absatz-Standardschriftart"/>
    <w:uiPriority w:val="99"/>
    <w:semiHidden/>
    <w:rsid w:val="00F364C3"/>
    <w:rPr>
      <w:color w:val="808080"/>
    </w:rPr>
  </w:style>
  <w:style w:type="character" w:customStyle="1" w:styleId="01SoVDLandesverband">
    <w:name w:val="0.1_SoVD_Landesverband"/>
    <w:basedOn w:val="Absatz-Standardschriftart"/>
    <w:uiPriority w:val="1"/>
    <w:rsid w:val="00BB555A"/>
    <w:rPr>
      <w:rFonts w:asciiTheme="minorHAnsi" w:hAnsiTheme="minorHAnsi"/>
      <w:color w:val="D5072D" w:themeColor="text2"/>
      <w:sz w:val="24"/>
    </w:rPr>
  </w:style>
  <w:style w:type="character" w:customStyle="1" w:styleId="01SoVDBundesverband">
    <w:name w:val="0.1_SoVD_Bundesverband"/>
    <w:basedOn w:val="Absatz-Standardschriftart"/>
    <w:uiPriority w:val="1"/>
    <w:rsid w:val="001E7E93"/>
    <w:rPr>
      <w:rFonts w:asciiTheme="minorHAnsi" w:hAnsiTheme="minorHAnsi"/>
      <w:b/>
      <w:color w:val="D5072D" w:themeColor="text2"/>
      <w:sz w:val="24"/>
    </w:rPr>
  </w:style>
  <w:style w:type="character" w:customStyle="1" w:styleId="berschrift1Zchn">
    <w:name w:val="Überschrift 1 Zchn"/>
    <w:aliases w:val="1.1_SoVD_Überschrift-1 Zchn"/>
    <w:basedOn w:val="Absatz-Standardschriftart"/>
    <w:link w:val="berschrift1"/>
    <w:uiPriority w:val="9"/>
    <w:rsid w:val="00501D45"/>
    <w:rPr>
      <w:rFonts w:ascii="PT Serif" w:eastAsiaTheme="majorEastAsia" w:hAnsi="PT Serif" w:cstheme="majorBidi"/>
      <w:b/>
      <w:color w:val="FFFFFF" w:themeColor="background1"/>
      <w:sz w:val="56"/>
      <w:szCs w:val="32"/>
    </w:rPr>
  </w:style>
  <w:style w:type="paragraph" w:customStyle="1" w:styleId="21Subheadline">
    <w:name w:val="2.1_Subheadline"/>
    <w:basedOn w:val="Standard"/>
    <w:qFormat/>
    <w:rsid w:val="001E7E93"/>
    <w:pPr>
      <w:spacing w:before="240" w:after="539" w:line="280" w:lineRule="exact"/>
      <w:contextualSpacing/>
    </w:pPr>
    <w:rPr>
      <w:b/>
      <w:color w:val="FFFFFF" w:themeColor="background1"/>
      <w:sz w:val="24"/>
    </w:rPr>
  </w:style>
  <w:style w:type="character" w:customStyle="1" w:styleId="berschrift2Zchn">
    <w:name w:val="Überschrift 2 Zchn"/>
    <w:aliases w:val="1.2_SoVD_Überschrift-2_14Pt Zchn"/>
    <w:basedOn w:val="Absatz-Standardschriftart"/>
    <w:link w:val="berschrift2"/>
    <w:uiPriority w:val="9"/>
    <w:rsid w:val="001E7E93"/>
    <w:rPr>
      <w:rFonts w:asciiTheme="minorHAnsi" w:eastAsiaTheme="majorEastAsia" w:hAnsiTheme="minorHAnsi" w:cstheme="majorBidi"/>
      <w:b/>
      <w:color w:val="000000" w:themeColor="text1"/>
      <w:sz w:val="28"/>
      <w:szCs w:val="26"/>
    </w:rPr>
  </w:style>
  <w:style w:type="paragraph" w:customStyle="1" w:styleId="22Standard-Marginale">
    <w:name w:val="2.2_Standard-Marginale"/>
    <w:basedOn w:val="Standard"/>
    <w:qFormat/>
    <w:rsid w:val="0040494D"/>
    <w:pPr>
      <w:framePr w:w="2268" w:hSpace="284" w:wrap="around" w:vAnchor="text" w:hAnchor="page" w:xAlign="right" w:y="1"/>
      <w:spacing w:line="220" w:lineRule="atLeast"/>
    </w:pPr>
    <w:rPr>
      <w:color w:val="D5072D" w:themeColor="text2"/>
      <w:sz w:val="16"/>
    </w:rPr>
  </w:style>
  <w:style w:type="paragraph" w:customStyle="1" w:styleId="12SoVDberschrift-2Marginale">
    <w:name w:val="1.2_SoVD_Überschrift-2_Marginale"/>
    <w:basedOn w:val="berschrift2"/>
    <w:qFormat/>
    <w:rsid w:val="004D6E63"/>
    <w:pPr>
      <w:framePr w:w="2268" w:hSpace="284" w:wrap="around" w:vAnchor="text" w:hAnchor="page" w:xAlign="right" w:y="1"/>
      <w:spacing w:before="0" w:line="220" w:lineRule="exact"/>
    </w:pPr>
    <w:rPr>
      <w:color w:val="D5072D" w:themeColor="text2"/>
      <w:sz w:val="16"/>
    </w:rPr>
  </w:style>
  <w:style w:type="paragraph" w:customStyle="1" w:styleId="12SoVDberschrift-211Pt">
    <w:name w:val="1.2_SoVD_Überschrift-2_11Pt"/>
    <w:basedOn w:val="berschrift2"/>
    <w:qFormat/>
    <w:rsid w:val="001E7E93"/>
    <w:pPr>
      <w:spacing w:before="0" w:line="260" w:lineRule="exact"/>
    </w:pPr>
    <w:rPr>
      <w:sz w:val="22"/>
    </w:rPr>
  </w:style>
  <w:style w:type="paragraph" w:customStyle="1" w:styleId="23SoVDListeRot">
    <w:name w:val="2.3_SoVD_Liste_Rot"/>
    <w:basedOn w:val="Listenabsatz"/>
    <w:qFormat/>
    <w:rsid w:val="004539BA"/>
    <w:pPr>
      <w:numPr>
        <w:numId w:val="5"/>
      </w:numPr>
      <w:tabs>
        <w:tab w:val="left" w:pos="227"/>
      </w:tabs>
      <w:spacing w:before="280"/>
    </w:pPr>
    <w:rPr>
      <w:color w:val="000000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0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SoVD">
      <a:dk1>
        <a:sysClr val="windowText" lastClr="000000"/>
      </a:dk1>
      <a:lt1>
        <a:srgbClr val="FFFFFF"/>
      </a:lt1>
      <a:dk2>
        <a:srgbClr val="D5072D"/>
      </a:dk2>
      <a:lt2>
        <a:srgbClr val="EDEDED"/>
      </a:lt2>
      <a:accent1>
        <a:srgbClr val="D5072D"/>
      </a:accent1>
      <a:accent2>
        <a:srgbClr val="555555"/>
      </a:accent2>
      <a:accent3>
        <a:srgbClr val="B7182E"/>
      </a:accent3>
      <a:accent4>
        <a:srgbClr val="B0B0B0"/>
      </a:accent4>
      <a:accent5>
        <a:srgbClr val="D5072D"/>
      </a:accent5>
      <a:accent6>
        <a:srgbClr val="EDEDED"/>
      </a:accent6>
      <a:hlink>
        <a:srgbClr val="D5072D"/>
      </a:hlink>
      <a:folHlink>
        <a:srgbClr val="D5072D"/>
      </a:folHlink>
    </a:clrScheme>
    <a:fontScheme name="SoVD_PTSANS">
      <a:majorFont>
        <a:latin typeface="PT Sans Bold"/>
        <a:ea typeface=""/>
        <a:cs typeface=""/>
      </a:majorFont>
      <a:minorFont>
        <a:latin typeface="PT Sans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>Ortsverband Musterdorf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428</Words>
  <Characters>2697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Sozialverband Deutschland</vt:lpstr>
    </vt:vector>
  </TitlesOfParts>
  <Company>Sozialverband Deutschland</Company>
  <LinksUpToDate>false</LinksUpToDate>
  <CharactersWithSpaces>3119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Sozialverband Deutschland</dc:title>
  <dc:subject/>
  <dc:creator>Klaus Bremers</dc:creator>
  <cp:keywords/>
  <dc:description/>
  <cp:lastModifiedBy>Haeder, Silke</cp:lastModifiedBy>
  <cp:revision>5</cp:revision>
  <cp:lastPrinted>2019-10-22T21:52:00Z</cp:lastPrinted>
  <dcterms:created xsi:type="dcterms:W3CDTF">2019-11-07T23:25:00Z</dcterms:created>
  <dcterms:modified xsi:type="dcterms:W3CDTF">2024-05-22T06:29:00Z</dcterms:modified>
</cp:coreProperties>
</file>